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4c4b" w14:textId="21b4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 о происхождении вылова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8 июля 2016 года № 304. Зарегистрирован в Министерстве юстиции Республики Казахстан 17 августа 2016 года № 14117.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5 июня 2014 года № 204-Ө "Об утверждении формы справки о происхождении вылова" (зарегистрированный в Реестре государственной регистрации нормативных правовых актов № 9570, опубликованный 19 августа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информационно-правовой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справки - в редакции приказа Министра экологии, геологии и природных ресурсов РК от 30.07.2020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происхождении вылова № Выдана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руководителя)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рыб/других водных животных из естественной среды обитания/выращенных в искусственных условиях/ в рамках мелиоративного лова (нужное указать)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76"/>
        <w:gridCol w:w="639"/>
        <w:gridCol w:w="3467"/>
        <w:gridCol w:w="701"/>
        <w:gridCol w:w="514"/>
        <w:gridCol w:w="2957"/>
        <w:gridCol w:w="320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(водоема, участка)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 июля 20__ года по 1 июля 20 ___года (тонна) (для рыб и (или) других водных животных из естественной среды обитания)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организации, занимающейся искусственным разведением (тонна)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мелиоративного лова  (тонна)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_______20__ года (тонна)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охраны, воспроизводства и использования животного мира подтверждает происхождение вылова рыб/других водных животных из естественной среды обитания/выращенных в искусственных условиях/ в рамках мелиоративного лова (нужное указать):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4385"/>
        <w:gridCol w:w="63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Подтверждаемый объем рыб и (или) других водных животных (тонна)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Справка о происхождении вылова действует в течение одного года со дня ее выдачи (за исключением горько-соленых водоемов)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 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территориального подразделения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