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f95ba" w14:textId="4ef95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образования и науки Республики Казахстан от 16 января 2015 года № 13 "Об утверждении Правил деятельности и состав комиссии, выдающей заключение о возможности (невозможности) выдачи разрешения о передаче детей, являющихся гражданами Республики Казахстан на усыновление"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30 июня 2016 года № 415. Зарегистрирован в Министерстве юстиции Республики Казахстан 5 августа 2016 года № 14078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16 января 2015 года № 13 «Об утверждении Правил деятельности и состав комиссии, выдающей заключение о возможности (невозможности) выдачи разрешения о передаче детей, являющихся гражданами Республики Казахстан на усыновление» (зарегистрированный в Реестре государственной регистрации нормативных правовых актов Республики Казахстан под № 10288, опубликованный в Информационно-правовой системе нормативных правовых актов Республики Казахстан «Әділет» 3 марта 2015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«Об утверждении Правил деятельности и определения состава комиссии, выдающей заключение о возможности (невозможности) выдачи разрешения о передаче детей, являющихся гражданами Республики Казахстан, на усыновление»;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прилагаемые Правила деятельности и определения состава комиссии, выдающей заключение о возможности (невозможности) выдачи разрешения о передаче детей, являющихся гражданами Республики Казахстан, на усыновление.»;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деятельности и состав комиссии, выдающей заключение о возможности (невозможности) выдачи разрешения о передаче детей, являющихся гражданами Республики Казахстан, на усыновление,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«Правила деятельности и определения состава комиссии, выдающей заключение о возможности (невозможности) выдачи разрешения о передаче детей, являющихся гражданами Республики Казахстан, на усыновление»;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Основными функциями комиссии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заслушивание органов, осуществляющих функции по опеке и попечительству (далее – орган) в соответствии с Постановлением о предпринятых мерах по устройству детей в семьи на усыновление, под опеку или попечительство, на патронатное воспитание либо в приемную семью;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подготовка заключения о возможности (невозможности) выдачи разрешения о передаче детей-сирот и детей, оставшихся без попечения родителей, (далее – дети) на усыновление.»;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«5. Комиссия создается при местных исполнительных органах района, города областного, республиканского значения, столицы.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комиссию входят руководитель управления образования области, отдела образования района, города областного, республиканского значения, столицы (председатель комиссии), специалист, осуществляющий функции по опеке и попечительству (секретарь комиссии), представители местных исполнительных органов, органов внутренних дел и неправительственных организаций, занимающихся вопросами защиты прав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Члены комиссии принимают участие в заседаниях комиссии без права замены.»;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«7. Документы (копия свидетельства о рождении ребенка, документы, подтверждающие социальный статус ребенка, заявлениеребенка, достигшего возраста десяти лет о согласии на усыновление), подлежащие рассмотрению на комиссии, готовятся органом района, города областного, республиканского значения, столицы и рассматриваются в течение десяти рабочих дней с момента их поступления.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своевременного и качественного рассмотрения материалов, поступивших на рассмотрение комиссии, они предварительно изучаются в течение семи рабочих дней председателем и членами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процессе предварительного изучения поступивших на рассмотрение материалов комиссия определяет: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круг лиц, подлежащих вызову или приглашению на заседание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необходимость проведения дополнительной проверки обстоятельств, имеющих значение для правильного и своевременного рассмотрения материалов, а также истребования дополнительных материалов.»;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«Принятое решение комиссии оформляется в форме заключения о возможности (невозможности) выдачи разрешения о передаче детей, являющихся гражданами Республики Казахстан, на усыновление согласно приложению к настоящим Правилам (далее – заключение).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заключения в течение трех рабочих дней направляется в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по охране прав детей (Абдыкарим М.С.)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направление его копий на официальное опубликование в информационно-правовую систему «Әділет» и периодические печатные издания на электронном носителе с приложением бумажного экземпляра, заверенного гербовой печатью;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течение пяти рабочих дней со дня получения зарегистрированного настоящего приказа направление его копии в печатном и электронном виде, заверенной печатью Министерства образования и науки Республики Казахстан и удостоверенной электронной цифровой подписью лица, уполномоченного подписывать настоящий приказ, для включения в Эталонный контрольный банк нормативных правовых актов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образования и науки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и международного сотрудничества Министерства образования и науки Республики Казахстан сведений об исполнении мероприятий, предусмотренных подпунктами 1), 2) и 3) настоящего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Республики Казахстан Суханбердиеву Э.А.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 w:val="false"/>
          <w:i/>
          <w:color w:val="000000"/>
          <w:sz w:val="28"/>
        </w:rPr>
        <w:t>образования и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Е. Сагадиев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