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5dd" w14:textId="6ab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31 марта 2015 года № 419 "Об утверждении Правил выдачи разрешения на переработку продукции вне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июня 2016 года № 506. Зарегистрирован в Министерстве юстиции Республики Казахстан 28 июля 2016 года № 14032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419 «Об утверждении Правил выдачи разрешения на переработку продукции вне территории Республики Казахстан» (зарегистрированный в Реестре государственной регистрации нормативных правовых актов под № 11870, опубликованный 7 сентября 2015 года в информационно-правовой системе «Әділет»)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переработку продукции вне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Если на страну назначения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переработку продукции вне территории Республики Казахстан не выдается.»;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выдаче разрешения на переработку продукции вне территории Республики Казахстан отказывается,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получения разрешения, и (или) данных (сведений), содержащихся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выдачи разрешения, требованиям, установленным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заключения экспертизы, исследования либо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