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0486" w14:textId="9c90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17 июня 2016 года № 267. Зарегистрирован в Министерстве юстиции Республики Казахстан 22 июля 2016 года № 13961.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экономики, в которые вносятся изменения.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267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Министерства национальной экономики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"Об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деятельности" (зарегистрированный в Реестре государственной регистрации нормативных правовых актов за № 10058, опубликованный в информационно-правовой системе "Әділет" 2 февраля 2015 года) следующее изменение: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веб-портал "электронного правительства": www.egov.kz: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электронной цифровой подписью услугополучателя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высшем профессиональном образовании (при наличии ученой степени и ученого звания – прикрепляется в виде электронной копии документов к электронному запросу);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(прикрепляется в виде электронной копии документов к электронному запросу).";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 результатам сбора документов местный уполномоченный орган формирует список лиц, подавших заявление на прохождение аттестации, и составляет график тестирования допущенных заявителей, при этом документы на соответствие требованиям Правил рассматриваются в течение 10 (десяти) рабочих дней. Срок оказания государственной услуги с момента сдачи пакета документов в местный уполномоченный орган, а также при обращении на портал - в течение 30 (тридцати) рабочих дней.".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734 "Об утверждении Правил и разрешительных требований по аттестации инженерно-технических работников, участвующих в процессе проектирования и строительства" (зарегистрированный в Реестре государственной регистрации нормативных правовых актов за № 12620, опубликованный в информационно-правовой системе "Әділет" 14 января 2016 года) следующие изменения:</w:t>
      </w:r>
    </w:p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аттестации инженерно-технических работников, участвующих в процессе проектирования и строительства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Документы на соответствие разрешительным требованиям рассматриваются ответственным сотрудником, назначаемым приказом руководителя аттестационного центра";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редакции,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приказом Министра промышленности и строительства РК от 19.05.2026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утрачивает силу приказом Министра промышленности и строительства РК от 29.05.2026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735 "Об утверждении Правил и разрешительных требований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строительства" (зарегистрированный в Реестре государственной регистрации нормативных правовых актов за № 12752, опубликованный в информационно-правовой системе "Әділет" 15 января 2016 года) следующее изменение: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разрешительных требованиях по аккредитации негосударственных аттестационных центров по аттестации инженерно-технических работников, участвующих в процессе проектирования и строительства,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в указанный срок письменно уведомляет заявителей о своем решении по аккредитации с одновременной выдачей соответствующего свидетельства либо о мотивированном отказе в аккредитации, в случае несоответствия услугополучателя и (или) представленных материалов, объектов, данных и сведений, необходимых для оказания государственной услуги разрешительным требованиям.".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приказом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местного уполномоченного органа] [на гос. языке]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46300" cy="182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[Наименование местного уполномоченного органа] [на рус. языке]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местного уполномоченного органа на гос. языке]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[Реквизиты местного уполномоченного органа на рус. языке]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Эксперта осуществляющего работы и инжиниринговые услуги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архитектурной, градостроительный и строительной деятельности</w:t>
      </w:r>
    </w:p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АТТЕСТАТ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[Номер]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[ФАМИЛИЯ] [ИМЯ] [ОТЧЕСТВО]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присвоин</w:t>
      </w:r>
      <w:r>
        <w:rPr>
          <w:rFonts w:ascii="Times New Roman"/>
          <w:b/>
          <w:i w:val="false"/>
          <w:color w:val="000000"/>
          <w:sz w:val="28"/>
        </w:rPr>
        <w:t xml:space="preserve"> статус эксперта по экспертным работам и инжиниринговым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услугам с правом осуществления этой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виду: </w:t>
      </w:r>
      <w:r>
        <w:rPr>
          <w:rFonts w:ascii="Times New Roman"/>
          <w:b/>
          <w:i w:val="false"/>
          <w:color w:val="000000"/>
          <w:sz w:val="28"/>
        </w:rPr>
        <w:t>[Вид экспертных работ и инжиниринговых услуг]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специализации: </w:t>
      </w:r>
      <w:r>
        <w:rPr>
          <w:rFonts w:ascii="Times New Roman"/>
          <w:b/>
          <w:i w:val="false"/>
          <w:color w:val="000000"/>
          <w:sz w:val="28"/>
        </w:rPr>
        <w:t>[Специализация]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осы </w:t>
      </w:r>
      <w:r>
        <w:rPr>
          <w:rFonts w:ascii="Times New Roman"/>
          <w:b/>
          <w:i w:val="false"/>
          <w:color w:val="000000"/>
          <w:sz w:val="28"/>
        </w:rPr>
        <w:t>қызметті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жүзеге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асыру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құқығымен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сараптамалық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инжинирингтік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сарапшы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берілгені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куәландырылады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 руководителя местного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[Дата приказа] № [Номер приказа]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[Дата выдачи]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[Должность </w:t>
      </w:r>
      <w:r>
        <w:rPr>
          <w:rFonts w:ascii="Times New Roman"/>
          <w:b/>
          <w:i w:val="false"/>
          <w:color w:val="000000"/>
          <w:sz w:val="28"/>
        </w:rPr>
        <w:t xml:space="preserve">подписывающего]   </w:t>
      </w:r>
      <w:r>
        <w:rPr>
          <w:rFonts w:ascii="Times New Roman"/>
          <w:b/>
          <w:i w:val="false"/>
          <w:color w:val="000000"/>
          <w:sz w:val="28"/>
        </w:rPr>
        <w:t xml:space="preserve">   [ФИО подписывающего]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құжат ҚР 2003 жылдың 7 қантарындағы "Электронды құжат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сандық қол қою" туралы заңның 7 бабы 1 тармағына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қағаз бетіндегі заңмен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пункту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ЗРК от 7 января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электронном документе и электронный цифровой подписи" равнозначен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документу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267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Квалификационный аттестат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 статус аттестованного инженерно-технического работника: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специализации: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пункт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разрешительных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штате проектной/строительной организации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аттестационного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 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пример)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"____" 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</w:t>
      </w:r>
      <w:r>
        <w:br/>
      </w:r>
      <w:r>
        <w:rPr>
          <w:rFonts w:ascii="Times New Roman"/>
          <w:b/>
          <w:i w:val="false"/>
          <w:color w:val="000000"/>
        </w:rPr>
        <w:t>по аттестации инженерно-технических работников участвующих</w:t>
      </w:r>
      <w:r>
        <w:br/>
      </w:r>
      <w:r>
        <w:rPr>
          <w:rFonts w:ascii="Times New Roman"/>
          <w:b/>
          <w:i w:val="false"/>
          <w:color w:val="000000"/>
        </w:rPr>
        <w:t>в процессе проектирования и строительства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 аттестации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архитектор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конструктор: 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и (или) руководителя в соответствующей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 проектировщик: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по проектированию объектов в должности специалиста соответствующей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проектированию объектов в должности специалиста соответствующей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по осуществлению технического надзора и (или) на руководящих должностях в строительных организациях, в том числе не менее одного года в должности главного инженера или заместителя главного инженера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производственно-технического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специалиста и (или) руководителей в строительных организациях, в том числе не менее одного года в должности начальника или заместителя начальника производственно-технического отдела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производителя работ строительного участка/объекта, технического надзора. Либо не менее пяти лет в других должностях на строительном участке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пяти лет в должности мастера либо производителя работ строительного участка/объекта, технического надзора. Либо не менее семи лет в других должностях на строительном участке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несущим и ограждающим конструкциям;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инженерным сетям и сооружениям;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транспортному строительству;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технологическому оборудованию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Высшее, в сфере строительства по специальности, в зависимости от направления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Среднее, в сфере строительства по специальности, в зависимости от направления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одного года в должности мастера либо технического надзора. Либо не менее пяти лет в других должностях на строительном участке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трех лет в должности мастера либо технического надзора. Либо не менее пяти лет в других должностях на строительном участке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разрешительным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процессе проектирования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аттестованных инженерно-технических работников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аттестованного инженерно технического работников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и номер квалификационного аттестата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специализация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Аттестационный центр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июня 2016 года № 267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22.04.2026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