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cff" w14:textId="fbc8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июля 2016 года № 432. Зарегистрирован в Министерстве юстиции Республики Казахстан 14 июля 2016 года № 13923.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8170, опубликованный в газете "Казахстанская правда" от 23 февраля 2013 года № 69-70 (27343-27344))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6-3), 6-4), 6-5), 6-6), 6-7)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"6-3) типовой учебный план (обновленного содержания) основного среднего образования для классов с казахским языком обучения согласно приложению 6-3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типовой учебный план (обновленного содержания) основного среднего образования для классов с русским языком обучения согласно приложению 6-4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типовой учебный план (обновленного содержания) основного среднего образования для классов с уйгурским/узбекским/таджикским языком обучения согласно приложению 6-5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6-6) типовой учебный план (обновленного содержания) основного среднего образования для учащихся с ограниченными возможностями с казахским языком обучения согласно приложению 6-6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6-7) типовой учебный план (обновленного содержания) основного среднего образования для учащихся с ограниченными возможностями с русским языком обучения согласно приложению 6-7 к настоящему приказу;";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6-3), 6-4), 6-5), 6-6), 6-7)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Суханбердиевой Э.А.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2017 года для 5, 7 классов, с 1 сентября 2018 года для 6, 8 классов, с 1 сентября 2019 года для 9 (10) классов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18.08.2017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8, 10 классов, с 01.09.2019 для 9 (10), 11 классов).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казахским языком обучения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219"/>
        <w:gridCol w:w="1216"/>
        <w:gridCol w:w="1216"/>
        <w:gridCol w:w="1216"/>
        <w:gridCol w:w="1216"/>
        <w:gridCol w:w="1216"/>
        <w:gridCol w:w="1652"/>
        <w:gridCol w:w="208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7"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и общество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  <w:bookmarkEnd w:id="3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34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36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37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38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3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18.08.2017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8, 10 классов, с 01.09.2019 для 9 (10), 11 классов).</w:t>
      </w:r>
    </w:p>
    <w:bookmarkStart w:name="z3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русским языком обучения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219"/>
        <w:gridCol w:w="1216"/>
        <w:gridCol w:w="1216"/>
        <w:gridCol w:w="1216"/>
        <w:gridCol w:w="1216"/>
        <w:gridCol w:w="1216"/>
        <w:gridCol w:w="1652"/>
        <w:gridCol w:w="208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1"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2"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5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5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и общество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6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  <w:bookmarkEnd w:id="6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6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71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72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73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74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18.08.2017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8, 10 классов, с 01.09.2019 для 9 (10), 11 классов).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Типовой учебный план (обновленного содержания) основного среднего образования для классов с уйгурским/узбекским/ таджикским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3"/>
        <w:gridCol w:w="1211"/>
        <w:gridCol w:w="1211"/>
        <w:gridCol w:w="1211"/>
        <w:gridCol w:w="1211"/>
        <w:gridCol w:w="1211"/>
        <w:gridCol w:w="1646"/>
        <w:gridCol w:w="2077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5"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7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7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8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8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9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9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9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9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9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и общество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9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9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9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9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9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0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0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  <w:bookmarkEnd w:id="10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0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104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106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107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108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109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образования и науки РК от 18.08.2017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8, 10 классов, с 01.09.2019 для 9 (10), 11 классов).</w:t>
      </w:r>
    </w:p>
    <w:bookmarkStart w:name="z100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учащихся с ограниченными возможностями с казахским языком обучения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8"/>
        <w:gridCol w:w="1106"/>
        <w:gridCol w:w="1106"/>
        <w:gridCol w:w="1106"/>
        <w:gridCol w:w="1106"/>
        <w:gridCol w:w="1106"/>
        <w:gridCol w:w="1106"/>
        <w:gridCol w:w="1503"/>
        <w:gridCol w:w="19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(неслышашие)</w:t>
            </w:r>
          </w:p>
          <w:bookmarkEnd w:id="111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2"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113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1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1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2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2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2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2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3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3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3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3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3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13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3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3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1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14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1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14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14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14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  <w:bookmarkEnd w:id="14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  <w:bookmarkEnd w:id="14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Разговорно-обиходная речь</w:t>
            </w:r>
          </w:p>
          <w:bookmarkEnd w:id="14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 формированию произношения и развития слухового восприятия на индивидуальные и групповые занятия для одного ученика в 5-6 классах отводится 2 часа, в 7-9 классах – 0,5 часа, в 10 классе - 0,25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bookmarkEnd w:id="15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08"/>
        <w:gridCol w:w="1106"/>
        <w:gridCol w:w="1106"/>
        <w:gridCol w:w="1106"/>
        <w:gridCol w:w="1106"/>
        <w:gridCol w:w="1106"/>
        <w:gridCol w:w="1106"/>
        <w:gridCol w:w="1504"/>
        <w:gridCol w:w="19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(слабослышащие, позднооглохшие)</w:t>
            </w:r>
          </w:p>
          <w:bookmarkEnd w:id="151"/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2"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5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1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7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7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17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18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1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18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18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1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18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  <w:bookmarkEnd w:id="18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  <w:bookmarkEnd w:id="18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 формированию произношения и развития слухового восприятия на индивидуальные и групповые занятия на одного ученика в 5-6 классах - 1,6 часа, в 7 - 9 классах – 0,4 часа, в 10 классе – 0,2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18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  <w:bookmarkEnd w:id="189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90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191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9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2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21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2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2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22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2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22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  <w:bookmarkEnd w:id="22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зрения*</w:t>
            </w:r>
          </w:p>
          <w:bookmarkEnd w:id="22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bookmarkEnd w:id="22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ориентировка**</w:t>
            </w:r>
          </w:p>
          <w:bookmarkEnd w:id="22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  <w:bookmarkEnd w:id="22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речи***</w:t>
            </w:r>
          </w:p>
          <w:bookmarkEnd w:id="23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 развитию остаточного зрения на индивидуальные занятия для одного ученика отводится 0,1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пространственной ориентировки на индивидуальные занятия для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По коррекции недостатков развития речи на индивидуальные занятия для одного ученика отводится 0,2 часа учебного времени в неделю.</w:t>
            </w:r>
          </w:p>
          <w:bookmarkEnd w:id="23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95"/>
        <w:gridCol w:w="397"/>
        <w:gridCol w:w="790"/>
        <w:gridCol w:w="2"/>
        <w:gridCol w:w="791"/>
        <w:gridCol w:w="791"/>
        <w:gridCol w:w="393"/>
        <w:gridCol w:w="782"/>
        <w:gridCol w:w="628"/>
        <w:gridCol w:w="776"/>
        <w:gridCol w:w="687"/>
        <w:gridCol w:w="774"/>
        <w:gridCol w:w="702"/>
        <w:gridCol w:w="1043"/>
        <w:gridCol w:w="1003"/>
        <w:gridCol w:w="71"/>
        <w:gridCol w:w="135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опорно-двигательного аппарата</w:t>
            </w:r>
          </w:p>
          <w:bookmarkEnd w:id="232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2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2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26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2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2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26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2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bookmarkEnd w:id="2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культура*</w:t>
            </w:r>
          </w:p>
          <w:bookmarkEnd w:id="2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  <w:bookmarkEnd w:id="2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 По лечебной физической культуре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**Индивидуальные коррекционные занятия для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271"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 нарушениями речи</w:t>
            </w:r>
          </w:p>
          <w:bookmarkEnd w:id="272"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274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V1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30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30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30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305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30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307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  <w:bookmarkEnd w:id="308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коррекцию недостатков развития речи в 5-6 классах на одного ученика отводится 0,6 часа, 7-8 классах - 0,5 часа, в 9-10 классах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bookmarkEnd w:id="30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0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3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2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2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2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32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2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3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33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3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34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34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3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34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bookmarkEnd w:id="34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  <w:bookmarkEnd w:id="34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  <w:bookmarkEnd w:id="34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0,2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На коррекционные занятия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3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  <w:bookmarkEnd w:id="348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49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350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5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35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5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6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6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36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6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6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6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6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6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6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6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7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7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37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7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37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3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37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37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3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37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  <w:bookmarkEnd w:id="38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  <w:bookmarkEnd w:id="38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  <w:bookmarkEnd w:id="38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  <w:bookmarkEnd w:id="38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  <w:bookmarkEnd w:id="38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условий открывается 10 класс углубленной профессиональной подготовки.</w:t>
            </w:r>
          </w:p>
          <w:bookmarkEnd w:id="38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412"/>
        <w:gridCol w:w="1194"/>
        <w:gridCol w:w="1195"/>
        <w:gridCol w:w="1195"/>
        <w:gridCol w:w="1195"/>
        <w:gridCol w:w="1195"/>
        <w:gridCol w:w="1623"/>
        <w:gridCol w:w="20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  <w:bookmarkEnd w:id="38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7"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38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8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39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93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94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9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39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9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9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9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0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0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0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03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404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0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0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40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40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нагрузки</w:t>
            </w:r>
          </w:p>
          <w:bookmarkEnd w:id="40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  <w:bookmarkEnd w:id="41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  <w:bookmarkEnd w:id="41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  <w:bookmarkEnd w:id="41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  <w:bookmarkEnd w:id="41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в 5 классе на одного ученика отводится 0,5 часа; в 6 и 7 классах - 0, 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учебный план обучения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обучающихся с умственной отсталостью с включением коррекционного компонента, соответствующего второму виду нарушения развития обучающихся.</w:t>
            </w:r>
          </w:p>
          <w:bookmarkEnd w:id="4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2"/>
        <w:gridCol w:w="1590"/>
        <w:gridCol w:w="1591"/>
        <w:gridCol w:w="1591"/>
        <w:gridCol w:w="1591"/>
        <w:gridCol w:w="1591"/>
        <w:gridCol w:w="15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основного среднего индивидуального бесплатного обучения на дому с казахским языком обучения (по специальным учебным программам)</w:t>
            </w:r>
          </w:p>
          <w:bookmarkEnd w:id="415"/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16"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17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1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2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2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2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2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2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2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3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3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3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3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3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3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3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43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между предметами и посещение отдельных уроков в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коррекционная помощь оказывается в кабинете психолого-педагогической коррекции и в реабилитационном центре в установленном порядке.</w:t>
            </w:r>
          </w:p>
          <w:bookmarkEnd w:id="4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7"/>
        <w:gridCol w:w="1593"/>
        <w:gridCol w:w="1879"/>
        <w:gridCol w:w="1879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  <w:bookmarkEnd w:id="439"/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41"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4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4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4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4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4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5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5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  <w:bookmarkEnd w:id="45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5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  <w:bookmarkEnd w:id="45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5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5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4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Коррекционная учебная нагрузки </w:t>
            </w:r>
          </w:p>
          <w:bookmarkEnd w:id="45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 и недостатков речи</w:t>
            </w:r>
          </w:p>
          <w:bookmarkEnd w:id="45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460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46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012"/>
        <w:gridCol w:w="1703"/>
        <w:gridCol w:w="1703"/>
        <w:gridCol w:w="1703"/>
        <w:gridCol w:w="1704"/>
        <w:gridCol w:w="17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  <w:bookmarkEnd w:id="462"/>
        </w:tc>
      </w:tr>
      <w:tr>
        <w:trPr>
          <w:trHeight w:val="30" w:hRule="atLeast"/>
        </w:trPr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63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64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6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67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8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bookmarkEnd w:id="469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0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71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72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73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74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7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7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77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4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479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  <w:bookmarkEnd w:id="480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481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48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образования и науки РК от 18.08.2017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8, 10 классов, с 01.09.2019 для 9 (10), 11 классов).</w:t>
      </w:r>
    </w:p>
    <w:bookmarkStart w:name="z450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</w:t>
      </w:r>
    </w:p>
    <w:bookmarkEnd w:id="483"/>
    <w:bookmarkStart w:name="z450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учащихся с ограниченными возможностями с русским языком обучения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109"/>
        <w:gridCol w:w="1106"/>
        <w:gridCol w:w="1106"/>
        <w:gridCol w:w="1106"/>
        <w:gridCol w:w="1106"/>
        <w:gridCol w:w="1106"/>
        <w:gridCol w:w="1107"/>
        <w:gridCol w:w="1503"/>
        <w:gridCol w:w="19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(неслышащие)</w:t>
            </w:r>
          </w:p>
          <w:bookmarkEnd w:id="485"/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8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87"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8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9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9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9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9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9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9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5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5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5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51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5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51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51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5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52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*</w:t>
            </w:r>
          </w:p>
          <w:bookmarkEnd w:id="5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  <w:bookmarkEnd w:id="52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Разговорно-обиходная речь</w:t>
            </w:r>
          </w:p>
          <w:bookmarkEnd w:id="52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формированию произношения и развитию слухового восприятия на индивидуальные и групповые занятия на одного ученика 5-6 класс - 2 часа, 7-9 класс – 0,5 часа, 10 класс - 0, 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5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8"/>
        <w:gridCol w:w="1106"/>
        <w:gridCol w:w="1106"/>
        <w:gridCol w:w="1106"/>
        <w:gridCol w:w="1106"/>
        <w:gridCol w:w="1106"/>
        <w:gridCol w:w="1106"/>
        <w:gridCol w:w="1504"/>
        <w:gridCol w:w="19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(слабослышащие, позднооглохшие)</w:t>
            </w:r>
          </w:p>
          <w:bookmarkEnd w:id="525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6"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Инвариативный компонент</w:t>
            </w:r>
          </w:p>
          <w:bookmarkEnd w:id="527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52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53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3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5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4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54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5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5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55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5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55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55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5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56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  <w:bookmarkEnd w:id="56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  <w:bookmarkEnd w:id="56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 формированию произношения и развития слухового восприятия на индивидуальные и групповые занятия на одного ученика 5-6 класс - 1,6 часа, 7 - 8 класс – 0,4 часа, 9-10 классы – 0,2 часа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5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  <w:bookmarkEnd w:id="564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65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566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56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6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7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7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57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7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7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7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7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57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7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7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8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8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8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58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8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8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8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8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58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8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9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9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59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9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59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5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59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59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5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59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  <w:bookmarkEnd w:id="60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 *</w:t>
            </w:r>
          </w:p>
          <w:bookmarkEnd w:id="60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bookmarkEnd w:id="60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ориентировка**</w:t>
            </w:r>
          </w:p>
          <w:bookmarkEnd w:id="60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  <w:bookmarkEnd w:id="60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речи***</w:t>
            </w:r>
          </w:p>
          <w:bookmarkEnd w:id="60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развитию остаточного зрения на индивидуальные занятия на одного ученика отводится - 0,1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пространственной ориентировки на индивидуальные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По коррекции недостатков развития речи на индивидуальные занятия на одного ученика - 0,2 часа учебного времени в неделю.</w:t>
            </w:r>
          </w:p>
          <w:bookmarkEnd w:id="60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опорно-двигательного аппарата</w:t>
            </w:r>
          </w:p>
          <w:bookmarkEnd w:id="607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08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609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6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6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6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2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2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62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2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2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6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6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63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63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63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64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6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64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bookmarkEnd w:id="64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культура*</w:t>
            </w:r>
          </w:p>
          <w:bookmarkEnd w:id="64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  <w:bookmarkEnd w:id="64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 По лечебной физической культуре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**Индивидуальные коррекционные занятия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6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107"/>
        <w:gridCol w:w="1104"/>
        <w:gridCol w:w="1107"/>
        <w:gridCol w:w="1107"/>
        <w:gridCol w:w="1107"/>
        <w:gridCol w:w="1107"/>
        <w:gridCol w:w="1107"/>
        <w:gridCol w:w="1504"/>
        <w:gridCol w:w="190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 нарушениями речи</w:t>
            </w:r>
          </w:p>
          <w:bookmarkEnd w:id="647"/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8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649"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65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5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65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5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5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5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66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6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6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6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6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6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66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6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6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6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7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67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7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7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7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67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7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67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6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67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68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6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68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  <w:bookmarkEnd w:id="68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отводится в 5-6 классы на одного ученика - 0,6 часа, 7-8 классы - 0,5 часа, 9-10 классы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68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задержкой психического развития</w:t>
            </w:r>
          </w:p>
          <w:bookmarkEnd w:id="685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687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68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9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9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9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69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9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6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7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7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7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71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7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71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71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7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72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bookmarkEnd w:id="7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  <w:bookmarkEnd w:id="72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  <w:bookmarkEnd w:id="72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- 0,2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**Коррекционные занятия на одного ученика - 0,25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bookmarkEnd w:id="7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  <w:bookmarkEnd w:id="725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2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727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72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7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7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7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74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4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4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4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4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4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74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5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75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7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75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75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7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75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  <w:bookmarkEnd w:id="75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  <w:bookmarkEnd w:id="75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  <w:bookmarkEnd w:id="75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  <w:bookmarkEnd w:id="76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  <w:bookmarkEnd w:id="76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условий открывается 10 класс углубленной профессиональной подготовки.</w:t>
            </w:r>
          </w:p>
          <w:bookmarkEnd w:id="7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412"/>
        <w:gridCol w:w="1194"/>
        <w:gridCol w:w="1195"/>
        <w:gridCol w:w="1195"/>
        <w:gridCol w:w="1195"/>
        <w:gridCol w:w="1195"/>
        <w:gridCol w:w="1623"/>
        <w:gridCol w:w="20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  <w:bookmarkEnd w:id="76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64"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76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76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76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6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77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7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7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773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74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77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7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7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7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7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8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78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8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78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78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7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78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  <w:bookmarkEnd w:id="78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психомоторики и сенсорных процессов </w:t>
            </w:r>
          </w:p>
          <w:bookmarkEnd w:id="78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  <w:bookmarkEnd w:id="78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  <w:bookmarkEnd w:id="79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Не требуется выполнение ГОСО обучающимися с умственной отсталостью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*На коррекцию недостатков развития речи в 5 классе на одного ученика 0,5 часа; в 6 и 7 классах 0,25 часа учебного времени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учебный план обучения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обучающихся с умственной отсталостью с включением коррекционного компонента, соответствующего второму виду нарушения развития обучающихся.</w:t>
            </w:r>
          </w:p>
          <w:bookmarkEnd w:id="79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2"/>
        <w:gridCol w:w="1583"/>
        <w:gridCol w:w="7"/>
        <w:gridCol w:w="1591"/>
        <w:gridCol w:w="1591"/>
        <w:gridCol w:w="1591"/>
        <w:gridCol w:w="1591"/>
        <w:gridCol w:w="159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основного среднего индивидуального бесплатного обучения на дому с русским языком обучения (по специальным учебным программам)</w:t>
            </w:r>
          </w:p>
          <w:bookmarkEnd w:id="792"/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93"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794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79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9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9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80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0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0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0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80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0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0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0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0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0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81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1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1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8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8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перераспределение часов и посещение отдельных уроков в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помощь при необходимости оказывается в кабинетах психолого-педагогической коррекции и реабилитационном центре в установленном порядке.</w:t>
            </w:r>
          </w:p>
          <w:bookmarkEnd w:id="8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546"/>
        <w:gridCol w:w="1283"/>
        <w:gridCol w:w="815"/>
        <w:gridCol w:w="1078"/>
        <w:gridCol w:w="1067"/>
        <w:gridCol w:w="1070"/>
        <w:gridCol w:w="853"/>
        <w:gridCol w:w="464"/>
        <w:gridCol w:w="1053"/>
        <w:gridCol w:w="52"/>
        <w:gridCol w:w="29"/>
        <w:gridCol w:w="1208"/>
        <w:gridCol w:w="550"/>
        <w:gridCol w:w="109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  <w:bookmarkEnd w:id="816"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818"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8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8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8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8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8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8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83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8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 и недостатков речи</w:t>
            </w:r>
          </w:p>
          <w:bookmarkEnd w:id="8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8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838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  <w:bookmarkEnd w:id="839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8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8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8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8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8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8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8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  <w:bookmarkEnd w:id="85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  <w:bookmarkEnd w:id="8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  <w:bookmarkEnd w:id="8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8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85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