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fb66" w14:textId="ae9f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или здоровью работников юридическими лицами, ликвидированными вследствие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31 мая 2016 года № 466. Зарегистрирован в Министерстве юстиции Республики Казахстан 7 июля 2016 года № 13887.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банкротства, утвержденных постановлением Правительства Республики Казахстан от 25 мая 2011 года № 571,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на назначение социальной помощи в виде ежемесячных выплат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расписки об отказе в приеме заявления на назначение социальной помощи в виде ежемесячных выплат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электронного журнала регистрации заявлений граждан о назначении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решения о назначении (отказе в назначении) социальной помощи в виде ежемесячных выплат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уведомления о назначении (отказе в назначении)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журнала уведомлений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журнала sms-оповещаний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электронного проекта решения о повышении размера социальной помощи в виде ежемесячных выплат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бумажного варианта дела лица, имеющего право на получение социальной помощи в виде ежемесячных выплат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заявления на запрос бумажного дела получателя социальной помощи в виде ежемесячных выплат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справки-аттестата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решения о приостановлении выплаты социальной помощи в виде ежемесячных выплат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решения о прекращении выплаты социальной помощи в виде ежемесячных выплат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приказа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__________________________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7"/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Комитета регулирования и контроля в сфере</w:t>
      </w:r>
      <w:r>
        <w:br/>
      </w:r>
      <w:r>
        <w:rPr>
          <w:rFonts w:ascii="Times New Roman"/>
          <w:b/>
          <w:i w:val="false"/>
          <w:color w:val="000000"/>
        </w:rPr>
        <w:t>социальной защиты населения по _____________________ области (городу)</w:t>
      </w:r>
      <w:r>
        <w:br/>
      </w:r>
      <w:r>
        <w:rPr>
          <w:rFonts w:ascii="Times New Roman"/>
          <w:b/>
          <w:i w:val="false"/>
          <w:color w:val="000000"/>
        </w:rPr>
        <w:t>Заявление на назначение социальной помощи в виде ежемесячных выплат</w:t>
      </w:r>
    </w:p>
    <w:bookmarkEnd w:id="8"/>
    <w:p>
      <w:pPr>
        <w:spacing w:after="0"/>
        <w:ind w:left="0"/>
        <w:jc w:val="both"/>
      </w:pPr>
      <w:bookmarkStart w:name="z52" w:id="9"/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"____" 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документа: ____ номер документа: ____ кем выдан: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"____" 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постоянного местожительства: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(район) _________________ село: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(микрорайон) _________________ дом ______ квартира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________________ карточный счет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назначить (возобновить) мне социальную помощь в виде ежемесячных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 в связи с завершением периода, на который ранее была капитализирована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выплачена единовременная сумма в возмещение вреда.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 всех изменениях, влекущих изменение размера выплачиваемой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в виде ежемесячных выплат, а также изменении местожительства (в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 выезд за пределы Республики Казахстан) анкетных данных,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реквизитов обязуюсь сообщить в отделение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в течение 10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Несу правовую ответственность за подлинность представленных в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"Правительство для граждан"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10"/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назначения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уведомление о принятии решения о назначении (отказе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назначении) социальной помощи в виде ежемесячных выплат в связи с завершением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периода, на который ранее была капитализирована и выплачена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в возмещение вреда путем отправления на мобильный телефон sms-оповещения.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получения государственной услуги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домашний _______ мобильный ________ Е-маil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 (ки)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зарегистрировано за №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принятия документов "__" 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принявшего документы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2 внесены изменение на казахском языке, текст на русском языке не меняется в соответствии с приказом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заявления на назначение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в виде ежемесячных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"___"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"____" ________________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Опекун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"__________" _________________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приеме заявления на назначение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должность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3 внесены изменение на казахском языке, текст на русском языке не меняется, в соответствии с приказом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заявлений граждан о назначении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заявителя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заявителя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решения/отказа в назначении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приказа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______________________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(город) ____________</w:t>
      </w:r>
    </w:p>
    <w:bookmarkEnd w:id="15"/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 социальной помощи в виде</w:t>
      </w:r>
      <w:r>
        <w:br/>
      </w:r>
      <w:r>
        <w:rPr>
          <w:rFonts w:ascii="Times New Roman"/>
          <w:b/>
          <w:i w:val="false"/>
          <w:color w:val="000000"/>
        </w:rPr>
        <w:t>ежемесячных выплат № _____ от ________ 20____ года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населения по _____________ области (городу)</w:t>
      </w:r>
    </w:p>
    <w:bookmarkEnd w:id="16"/>
    <w:p>
      <w:pPr>
        <w:spacing w:after="0"/>
        <w:ind w:left="0"/>
        <w:jc w:val="both"/>
      </w:pPr>
      <w:bookmarkStart w:name="z60" w:id="17"/>
      <w:r>
        <w:rPr>
          <w:rFonts w:ascii="Times New Roman"/>
          <w:b w:val="false"/>
          <w:i w:val="false"/>
          <w:color w:val="000000"/>
          <w:sz w:val="28"/>
        </w:rPr>
        <w:t>
      № дела 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капитализированных платежей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капитализации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назначения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утраты профессиональной трудоспособности (в %)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Утрата профессиональной трудоспособности установлена на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Назначить социальную помощь в виде ежемесячных выплат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945 Гражданского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(Особенная часть).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социальной помощи в виде ежемесячных выплат 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(_____________________________________________________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 с ________________ по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Отказать в назначении социальной помощи в виде ежемесячных выплат: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(отдела) департамента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по назначению департамента_________________________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лица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5 внесены изменение на казахском языке, текст на русском языке не меняется, в соответствии с приказом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(отказе в назначении)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 от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"____" 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(отказе в назначении) № ___ от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 денежных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"_____" 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(указать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ЭЦП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 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6 внесены изменение на казахском языке, текст на русском языке не меняется, в соответствии с приказом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уведомлений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выплаты)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_________________ отделению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"Правительства для граждан"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вручения уведомления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7 внесены изменение на казахском языке, текст на русском языке не меняется, в соответствии с приказом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sms-оповещений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выплаты)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_________________ отделению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sms-оповещения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телефона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8 - в редакции приказа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9" w:id="22"/>
      <w:r>
        <w:rPr>
          <w:rFonts w:ascii="Times New Roman"/>
          <w:b w:val="false"/>
          <w:i w:val="false"/>
          <w:color w:val="000000"/>
          <w:sz w:val="28"/>
        </w:rPr>
        <w:t>
      Код ______________________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 ____________</w:t>
      </w:r>
    </w:p>
    <w:bookmarkStart w:name="z6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проект решения о повышении размера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в виде ежемесячных выплат № _____ от __ ________ 20__ года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населения по_______________ области (городу)</w:t>
      </w:r>
    </w:p>
    <w:bookmarkEnd w:id="23"/>
    <w:p>
      <w:pPr>
        <w:spacing w:after="0"/>
        <w:ind w:left="0"/>
        <w:jc w:val="both"/>
      </w:pPr>
      <w:bookmarkStart w:name="z66" w:id="24"/>
      <w:r>
        <w:rPr>
          <w:rFonts w:ascii="Times New Roman"/>
          <w:b w:val="false"/>
          <w:i w:val="false"/>
          <w:color w:val="000000"/>
          <w:sz w:val="28"/>
        </w:rPr>
        <w:t>
      № дела 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"__" 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назначения 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социальной помощи в виде ежемесячных выплат до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года _______ тенге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Повысить размер социальной помощи в виде ежемесячных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социальной помощи в виде ежемесячных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 20__ года ________________ тенге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управления(отдела) департамента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по назначению департамента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лица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9 внесены изменение на казахском языке, текст на русском языке не меняется, в соответствии с приказом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Бумажный вариант дела лица, имеющего право на получение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в виде ежемесячных выплат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Бумажный вариант дела лица, имеющего право на получение социальной помощи в виде ежемесячных выплат №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(район)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банка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связи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принятии и снятии с учета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Снять с учета с "_____" ________ 20______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 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по "____" _______________ 20______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деле 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М.Ш. Начальник отделения 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на учет с "____" ____________ 20______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 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выплаты ______ тенге /___________________/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деле 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Снять с учета с "____" _______________ 20______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 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выплаты ___________________________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по "____" ________________ 20______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деле 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М.Ш. Начальник отделения 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на учет с "____" _____________ 20______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 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выплаты ______ тенге /____________________/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деле 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М.Ш. Начальник отделения ____________________________________________________________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проведении инвентаризации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 листов (дата, подпись, ___ листов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 листов (дата, подпись, ___ листов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____ листов (дата, подпись, ___ листов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____ листов (дата, подпись, ___ листов (дата,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____ листов (дата, подпись, ___ листов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____ листов (дата, подпись, ___ листов (дата, 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проверке 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___________|______________________________________|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|Представитель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___________|______________________________________|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Представитель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___________|______________________________________|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|Представитель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___________|______________________________________|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Представитель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___________|______________________________________|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|Представитель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___________|______________________________________|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Представитель (дата, подпись)|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10 внесены изменение на казахском языке, текст на русском языке не меняется, в соответствии с приказом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отделение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запрос бумажного дела получателя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в виде ежемесячных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"______" __________________________________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______ номер документа: ____ кем выдан: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местожительства: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 село: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(микрорайон)______________ дом ____________ квартира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запросить бумажное дело получателя социальной помощи в виде ежемесячных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влекущих изменения размера выплачиваемой социальной помощи в виде ежемесячных выплат, а также изменении местожительства (в т.ч. выезд за пределы Республики Казахстан) анкетных данных, банковских реквизитов обязуюсь сообщать в отделение Государственной корпорации "Правительство для граждан" в течение 10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прежнего местожительства: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домашний __________ мобильный _______ Е-маil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представление недостоверных сведений и поддельных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"______" ____________________________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(ки)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"_______" __________________ 20_______ года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11 внесены изменение на казахском языке, текст на русском языке не меняется, в соответствии с приказом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СПРАВКА-АТТЕСТАТ № ___________</w:t>
      </w:r>
      <w:r>
        <w:br/>
      </w:r>
      <w:r>
        <w:rPr>
          <w:rFonts w:ascii="Times New Roman"/>
          <w:b/>
          <w:i w:val="false"/>
          <w:color w:val="000000"/>
        </w:rPr>
        <w:t>от ____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(гражданка)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получал (а) социальную помощь в виде ежемесячных выплат 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отделении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помощь в виде ежемесячных выплат выплачена по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20__ года в размере 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прекращена и снята с учета отделения Государственной 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(при его наличии) специалиста,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служебного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Государственной корпорации "Правительство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граждан"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Государственной корпорации "Правительство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№ служебного телефона)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</w:tbl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12 - в редакции приказа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3" w:id="29"/>
      <w:r>
        <w:rPr>
          <w:rFonts w:ascii="Times New Roman"/>
          <w:b w:val="false"/>
          <w:i w:val="false"/>
          <w:color w:val="000000"/>
          <w:sz w:val="28"/>
        </w:rPr>
        <w:t>
      Код 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 ____________</w:t>
      </w:r>
    </w:p>
    <w:bookmarkStart w:name="z7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приостановлении выплаты социальной помощи в виде ежемесячных выплат</w:t>
      </w:r>
      <w:r>
        <w:br/>
      </w:r>
      <w:r>
        <w:rPr>
          <w:rFonts w:ascii="Times New Roman"/>
          <w:b/>
          <w:i w:val="false"/>
          <w:color w:val="000000"/>
        </w:rPr>
        <w:t>№ ____ от "_____" _______ 20____ года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населения по __________________ области (города)</w:t>
      </w:r>
    </w:p>
    <w:bookmarkEnd w:id="30"/>
    <w:p>
      <w:pPr>
        <w:spacing w:after="0"/>
        <w:ind w:left="0"/>
        <w:jc w:val="both"/>
      </w:pPr>
      <w:bookmarkStart w:name="z72" w:id="31"/>
      <w:r>
        <w:rPr>
          <w:rFonts w:ascii="Times New Roman"/>
          <w:b w:val="false"/>
          <w:i w:val="false"/>
          <w:color w:val="000000"/>
          <w:sz w:val="28"/>
        </w:rPr>
        <w:t>
      № дела 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 Дата рождения "______" ___________ 19___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Приостановить выплату с "_____"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лица Государственной корпорации "Правительство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граждан"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466</w:t>
            </w:r>
          </w:p>
        </w:tc>
      </w:tr>
    </w:tbl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13 - в редакции приказа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 ____________</w:t>
      </w:r>
    </w:p>
    <w:bookmarkStart w:name="z7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выплаты социальной помощи в виде ежемесячных выплат</w:t>
      </w:r>
      <w:r>
        <w:br/>
      </w:r>
      <w:r>
        <w:rPr>
          <w:rFonts w:ascii="Times New Roman"/>
          <w:b/>
          <w:i w:val="false"/>
          <w:color w:val="000000"/>
        </w:rPr>
        <w:t>№ ____ от "_____" _______ 20 ____ года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населения по _____________ области (города)</w:t>
      </w:r>
    </w:p>
    <w:bookmarkEnd w:id="33"/>
    <w:p>
      <w:pPr>
        <w:spacing w:after="0"/>
        <w:ind w:left="0"/>
        <w:jc w:val="both"/>
      </w:pPr>
      <w:bookmarkStart w:name="z78" w:id="34"/>
      <w:r>
        <w:rPr>
          <w:rFonts w:ascii="Times New Roman"/>
          <w:b w:val="false"/>
          <w:i w:val="false"/>
          <w:color w:val="000000"/>
          <w:sz w:val="28"/>
        </w:rPr>
        <w:t>
      № дела 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 дата рождения "_____" ________ 19__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Прекратить выплату с "__"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лица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