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1fe9" w14:textId="fff1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норм и нормативов труда финансовых работников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 июня 2016 года № 273. Зарегистрирован в Министерстве юстиции Республики Казахстан 4 июля 2016 года № 13873.</w:t>
      </w:r>
    </w:p>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27.08.2024 </w:t>
      </w:r>
      <w:r>
        <w:rPr>
          <w:rFonts w:ascii="Times New Roman"/>
          <w:b w:val="false"/>
          <w:i w:val="false"/>
          <w:color w:val="ff0000"/>
          <w:sz w:val="28"/>
        </w:rPr>
        <w:t>№ 932</w:t>
      </w:r>
      <w:r>
        <w:rPr>
          <w:rFonts w:ascii="Times New Roman"/>
          <w:b w:val="false"/>
          <w:i w:val="false"/>
          <w:color w:val="ff0000"/>
          <w:sz w:val="28"/>
        </w:rPr>
        <w:t xml:space="preserve"> (вводится в действие с 01.01.2025).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101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27.08.2024 </w:t>
      </w:r>
      <w:r>
        <w:rPr>
          <w:rFonts w:ascii="Times New Roman"/>
          <w:b w:val="false"/>
          <w:i w:val="false"/>
          <w:color w:val="000000"/>
          <w:sz w:val="28"/>
        </w:rPr>
        <w:t>№ 932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типовые нормы и нормативы труда финансовых работников Вооруженных Сил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27.08.2024 </w:t>
      </w:r>
      <w:r>
        <w:rPr>
          <w:rFonts w:ascii="Times New Roman"/>
          <w:b w:val="false"/>
          <w:i w:val="false"/>
          <w:color w:val="000000"/>
          <w:sz w:val="28"/>
        </w:rPr>
        <w:t>№ 932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Начальнику Департамента экономики и финансов Министерства обороны Республики Казахстан:</w:t>
      </w:r>
    </w:p>
    <w:bookmarkEnd w:id="2"/>
    <w:bookmarkStart w:name="z10" w:id="3"/>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bookmarkEnd w:id="3"/>
    <w:bookmarkStart w:name="z11"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периодические печатные издания и информационно-правовую систему "Әділет" для официального опубликования;</w:t>
      </w:r>
    </w:p>
    <w:bookmarkEnd w:id="4"/>
    <w:bookmarkStart w:name="z12" w:id="5"/>
    <w:p>
      <w:pPr>
        <w:spacing w:after="0"/>
        <w:ind w:left="0"/>
        <w:jc w:val="both"/>
      </w:pPr>
      <w:r>
        <w:rPr>
          <w:rFonts w:ascii="Times New Roman"/>
          <w:b w:val="false"/>
          <w:i w:val="false"/>
          <w:color w:val="000000"/>
          <w:sz w:val="28"/>
        </w:rPr>
        <w:t>
      3) в течение пяти рабочих дней со дня получения настоящего приказа в Министерстве юстиции Республики Казахстан направить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4) разместить настоящий приказ на интернет-ресурсе Министерства обороны Республики Казахстан;</w:t>
      </w:r>
    </w:p>
    <w:bookmarkEnd w:id="6"/>
    <w:bookmarkStart w:name="z14"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 предусмотренных подпунктами 1), 2),3) и 4) пункта 2 настоящего приказа.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обороны РК от 27.03.2024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июня 2015 года № 363 "Об утверждении типовых норм и нормативов по труду финансовых работников Вооруженных Сил Республики Казахстан" (зарегистрирован в Реестре государственной регистрации нормативных правовых актов от 28 августа 2015 года № 11979, опубликован в информационно-правовой системе нормативных правовых актов Республики Казахстан "Әділет" 11 сентября 2015 года).</w:t>
      </w:r>
    </w:p>
    <w:bookmarkEnd w:id="8"/>
    <w:bookmarkStart w:name="z5"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27.03.2024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7"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2016 года № 273</w:t>
            </w:r>
          </w:p>
        </w:tc>
      </w:tr>
    </w:tbl>
    <w:bookmarkStart w:name="z9" w:id="12"/>
    <w:p>
      <w:pPr>
        <w:spacing w:after="0"/>
        <w:ind w:left="0"/>
        <w:jc w:val="left"/>
      </w:pPr>
      <w:r>
        <w:rPr>
          <w:rFonts w:ascii="Times New Roman"/>
          <w:b/>
          <w:i w:val="false"/>
          <w:color w:val="000000"/>
        </w:rPr>
        <w:t xml:space="preserve"> Типовые нормы и нормативы труда финансовых работников Вооруженных Сил Республики Казахстан</w:t>
      </w:r>
    </w:p>
    <w:bookmarkEnd w:id="12"/>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27.08.2024 </w:t>
      </w:r>
      <w:r>
        <w:rPr>
          <w:rFonts w:ascii="Times New Roman"/>
          <w:b w:val="false"/>
          <w:i w:val="false"/>
          <w:color w:val="ff0000"/>
          <w:sz w:val="28"/>
        </w:rPr>
        <w:t>№ 932</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xml:space="preserve">
      Сноска. Нормы труда - в редакции приказа Министра обороны РК от 10.07.2023 </w:t>
      </w:r>
      <w:r>
        <w:rPr>
          <w:rFonts w:ascii="Times New Roman"/>
          <w:b w:val="false"/>
          <w:i w:val="false"/>
          <w:color w:val="000000"/>
          <w:sz w:val="28"/>
        </w:rPr>
        <w:t>№ 678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04.03.2026 </w:t>
      </w:r>
      <w:r>
        <w:rPr>
          <w:rFonts w:ascii="Times New Roman"/>
          <w:b w:val="false"/>
          <w:i w:val="false"/>
          <w:color w:val="000000"/>
          <w:sz w:val="28"/>
        </w:rPr>
        <w:t>№ 208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left"/>
      </w:pPr>
      <w:r>
        <w:rPr>
          <w:rFonts w:ascii="Times New Roman"/>
          <w:b/>
          <w:i w:val="false"/>
          <w:color w:val="000000"/>
        </w:rPr>
        <w:t xml:space="preserve"> Раздел 1. Нормативы численности работников по функциям</w:t>
      </w:r>
    </w:p>
    <w:bookmarkEnd w:id="13"/>
    <w:bookmarkStart w:name="z16" w:id="14"/>
    <w:p>
      <w:pPr>
        <w:spacing w:after="0"/>
        <w:ind w:left="0"/>
        <w:jc w:val="left"/>
      </w:pPr>
      <w:r>
        <w:rPr>
          <w:rFonts w:ascii="Times New Roman"/>
          <w:b/>
          <w:i w:val="false"/>
          <w:color w:val="000000"/>
        </w:rPr>
        <w:t xml:space="preserve"> Глава 1. Проведение расчетов по видам расходов по бюджетной программе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bl>
    <w:bookmarkStart w:name="z17" w:id="15"/>
    <w:p>
      <w:pPr>
        <w:spacing w:after="0"/>
        <w:ind w:left="0"/>
        <w:jc w:val="left"/>
      </w:pPr>
      <w:r>
        <w:rPr>
          <w:rFonts w:ascii="Times New Roman"/>
          <w:b/>
          <w:i w:val="false"/>
          <w:color w:val="000000"/>
        </w:rPr>
        <w:t xml:space="preserve"> Глава 2. Составление и сопровождение бюджетного запроса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bookmarkStart w:name="z18" w:id="16"/>
    <w:p>
      <w:pPr>
        <w:spacing w:after="0"/>
        <w:ind w:left="0"/>
        <w:jc w:val="left"/>
      </w:pPr>
      <w:r>
        <w:rPr>
          <w:rFonts w:ascii="Times New Roman"/>
          <w:b/>
          <w:i w:val="false"/>
          <w:color w:val="000000"/>
        </w:rPr>
        <w:t xml:space="preserve"> Глава 3. Составление и сопровождение сводного бюджетного запроса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bl>
    <w:bookmarkStart w:name="z19" w:id="17"/>
    <w:p>
      <w:pPr>
        <w:spacing w:after="0"/>
        <w:ind w:left="0"/>
        <w:jc w:val="left"/>
      </w:pPr>
      <w:r>
        <w:rPr>
          <w:rFonts w:ascii="Times New Roman"/>
          <w:b/>
          <w:i w:val="false"/>
          <w:color w:val="000000"/>
        </w:rPr>
        <w:t xml:space="preserve"> Глава 4. Формирование и внесение изменений в индивидуальные планы финансирования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bl>
    <w:bookmarkStart w:name="z20" w:id="18"/>
    <w:p>
      <w:pPr>
        <w:spacing w:after="0"/>
        <w:ind w:left="0"/>
        <w:jc w:val="left"/>
      </w:pPr>
      <w:r>
        <w:rPr>
          <w:rFonts w:ascii="Times New Roman"/>
          <w:b/>
          <w:i w:val="false"/>
          <w:color w:val="000000"/>
        </w:rPr>
        <w:t xml:space="preserve"> Глава 5. Сводное формирование и внесение изменений в индивидуальные планы финансирования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bl>
    <w:bookmarkStart w:name="z21" w:id="19"/>
    <w:p>
      <w:pPr>
        <w:spacing w:after="0"/>
        <w:ind w:left="0"/>
        <w:jc w:val="left"/>
      </w:pPr>
      <w:r>
        <w:rPr>
          <w:rFonts w:ascii="Times New Roman"/>
          <w:b/>
          <w:i w:val="false"/>
          <w:color w:val="000000"/>
        </w:rPr>
        <w:t xml:space="preserve"> Глава 6. Анализ освоения бюджетных средств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bl>
    <w:bookmarkStart w:name="z22" w:id="20"/>
    <w:p>
      <w:pPr>
        <w:spacing w:after="0"/>
        <w:ind w:left="0"/>
        <w:jc w:val="left"/>
      </w:pPr>
      <w:r>
        <w:rPr>
          <w:rFonts w:ascii="Times New Roman"/>
          <w:b/>
          <w:i w:val="false"/>
          <w:color w:val="000000"/>
        </w:rPr>
        <w:t xml:space="preserve"> Глава 7. Сводный анализ освоения бюджетных средств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bl>
    <w:bookmarkStart w:name="z23" w:id="21"/>
    <w:p>
      <w:pPr>
        <w:spacing w:after="0"/>
        <w:ind w:left="0"/>
        <w:jc w:val="left"/>
      </w:pPr>
      <w:r>
        <w:rPr>
          <w:rFonts w:ascii="Times New Roman"/>
          <w:b/>
          <w:i w:val="false"/>
          <w:color w:val="000000"/>
        </w:rPr>
        <w:t xml:space="preserve"> Глава 8. Регистрация гражданско-правовых сделок в органах казначейства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заявок на регистрацию гражданско-правовых сделок за год, единиц, 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 при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программой "Казначейство-Клиент"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bl>
    <w:bookmarkStart w:name="z24" w:id="22"/>
    <w:p>
      <w:pPr>
        <w:spacing w:after="0"/>
        <w:ind w:left="0"/>
        <w:jc w:val="left"/>
      </w:pPr>
      <w:r>
        <w:rPr>
          <w:rFonts w:ascii="Times New Roman"/>
          <w:b/>
          <w:i w:val="false"/>
          <w:color w:val="000000"/>
        </w:rPr>
        <w:t xml:space="preserve"> Глава 9. Обработка платежных документов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платежных документов за год,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 при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программой "Казначейство-Клиент"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bl>
    <w:bookmarkStart w:name="z25" w:id="23"/>
    <w:p>
      <w:pPr>
        <w:spacing w:after="0"/>
        <w:ind w:left="0"/>
        <w:jc w:val="left"/>
      </w:pPr>
      <w:r>
        <w:rPr>
          <w:rFonts w:ascii="Times New Roman"/>
          <w:b/>
          <w:i w:val="false"/>
          <w:color w:val="000000"/>
        </w:rPr>
        <w:t xml:space="preserve"> Глава 10. Мониторинг исполнения договоров и отчетность</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bookmarkStart w:name="z26" w:id="24"/>
    <w:p>
      <w:pPr>
        <w:spacing w:after="0"/>
        <w:ind w:left="0"/>
        <w:jc w:val="left"/>
      </w:pPr>
      <w:r>
        <w:rPr>
          <w:rFonts w:ascii="Times New Roman"/>
          <w:b/>
          <w:i w:val="false"/>
          <w:color w:val="000000"/>
        </w:rPr>
        <w:t xml:space="preserve"> Глава 11. Организация работы с поставщиками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bl>
    <w:bookmarkStart w:name="z27" w:id="25"/>
    <w:p>
      <w:pPr>
        <w:spacing w:after="0"/>
        <w:ind w:left="0"/>
        <w:jc w:val="left"/>
      </w:pPr>
      <w:r>
        <w:rPr>
          <w:rFonts w:ascii="Times New Roman"/>
          <w:b/>
          <w:i w:val="false"/>
          <w:color w:val="000000"/>
        </w:rPr>
        <w:t xml:space="preserve"> Глава 12. Бухгалтерский учет и отчетность</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учетно-отчетный документооборот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bl>
    <w:bookmarkStart w:name="z28" w:id="26"/>
    <w:p>
      <w:pPr>
        <w:spacing w:after="0"/>
        <w:ind w:left="0"/>
        <w:jc w:val="left"/>
      </w:pPr>
      <w:r>
        <w:rPr>
          <w:rFonts w:ascii="Times New Roman"/>
          <w:b/>
          <w:i w:val="false"/>
          <w:color w:val="000000"/>
        </w:rPr>
        <w:t xml:space="preserve"> Глава 13. Учет расчетов денежного довольствия военнослужащих и заработной платы гражданского персонала, другие расчеты по оплате труда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bookmarkStart w:name="z29" w:id="27"/>
    <w:p>
      <w:pPr>
        <w:spacing w:after="0"/>
        <w:ind w:left="0"/>
        <w:jc w:val="left"/>
      </w:pPr>
      <w:r>
        <w:rPr>
          <w:rFonts w:ascii="Times New Roman"/>
          <w:b/>
          <w:i w:val="false"/>
          <w:color w:val="000000"/>
        </w:rPr>
        <w:t xml:space="preserve"> Глава 14. Работа со структурными подразделениями в части ведения бухгалтерского учета и отчетности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bl>
    <w:bookmarkStart w:name="z30" w:id="28"/>
    <w:p>
      <w:pPr>
        <w:spacing w:after="0"/>
        <w:ind w:left="0"/>
        <w:jc w:val="left"/>
      </w:pPr>
      <w:r>
        <w:rPr>
          <w:rFonts w:ascii="Times New Roman"/>
          <w:b/>
          <w:i w:val="false"/>
          <w:color w:val="000000"/>
        </w:rPr>
        <w:t xml:space="preserve"> Глава 15. Проведение разъяснительной работы с личным составом по вопросам начисления денежного довольствия, пенсионных отчислений и других расчетов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bl>
    <w:bookmarkStart w:name="z31" w:id="29"/>
    <w:p>
      <w:pPr>
        <w:spacing w:after="0"/>
        <w:ind w:left="0"/>
        <w:jc w:val="left"/>
      </w:pPr>
      <w:r>
        <w:rPr>
          <w:rFonts w:ascii="Times New Roman"/>
          <w:b/>
          <w:i w:val="false"/>
          <w:color w:val="000000"/>
        </w:rPr>
        <w:t xml:space="preserve"> Глава 16. Подготовка справок, информаций по запросам органов военного управления и сторонних организаций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запросов органов военного управления и сторонних организаций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bookmarkStart w:name="z32" w:id="30"/>
    <w:p>
      <w:pPr>
        <w:spacing w:after="0"/>
        <w:ind w:left="0"/>
        <w:jc w:val="left"/>
      </w:pPr>
      <w:r>
        <w:rPr>
          <w:rFonts w:ascii="Times New Roman"/>
          <w:b/>
          <w:i w:val="false"/>
          <w:color w:val="000000"/>
        </w:rPr>
        <w:t xml:space="preserve"> Глава 17. Участие в проведении инвентаризации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учитываемых активов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bl>
    <w:bookmarkStart w:name="z33" w:id="31"/>
    <w:p>
      <w:pPr>
        <w:spacing w:after="0"/>
        <w:ind w:left="0"/>
        <w:jc w:val="left"/>
      </w:pPr>
      <w:r>
        <w:rPr>
          <w:rFonts w:ascii="Times New Roman"/>
          <w:b/>
          <w:i w:val="false"/>
          <w:color w:val="000000"/>
        </w:rPr>
        <w:t xml:space="preserve"> Глава 18. Анализ потребности и расходования денежных средств на услуги эксплуатационной части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видов услуг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bl>
    <w:bookmarkStart w:name="z34" w:id="32"/>
    <w:p>
      <w:pPr>
        <w:spacing w:after="0"/>
        <w:ind w:left="0"/>
        <w:jc w:val="left"/>
      </w:pPr>
      <w:r>
        <w:rPr>
          <w:rFonts w:ascii="Times New Roman"/>
          <w:b/>
          <w:i w:val="false"/>
          <w:color w:val="000000"/>
        </w:rPr>
        <w:t xml:space="preserve"> Глава 19. Проверка показаний приборов коммерческого учета для предоставления в энергоснабжающую организацию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коммерческого учета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bl>
    <w:bookmarkStart w:name="z35" w:id="33"/>
    <w:p>
      <w:pPr>
        <w:spacing w:after="0"/>
        <w:ind w:left="0"/>
        <w:jc w:val="left"/>
      </w:pPr>
      <w:r>
        <w:rPr>
          <w:rFonts w:ascii="Times New Roman"/>
          <w:b/>
          <w:i w:val="false"/>
          <w:color w:val="000000"/>
        </w:rPr>
        <w:t xml:space="preserve"> Глава 20. Подготовка бухгалтерских и финансовых документов для сдачи в архив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подготовленных архивных дел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bl>
    <w:bookmarkStart w:name="z36" w:id="34"/>
    <w:p>
      <w:pPr>
        <w:spacing w:after="0"/>
        <w:ind w:left="0"/>
        <w:jc w:val="left"/>
      </w:pPr>
      <w:r>
        <w:rPr>
          <w:rFonts w:ascii="Times New Roman"/>
          <w:b/>
          <w:i w:val="false"/>
          <w:color w:val="000000"/>
        </w:rPr>
        <w:t xml:space="preserve"> Раздел 2. Нормативы времени на работы по бухгалтерскому учету и финансовой деятельности в государственных учреждениях Министерства обороны Республики Казахстан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на выполнение конкретного нормируемого вида работы Нврi человеко-час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по видам расходов по бюджетной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сопровождение бюджетного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бюджетного запроса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бюджетного запроса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бюджетная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индивидуального плана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заявки на внесение изменений в индивидуальные планы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внесение изменений в индивидуальные планы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формирование индивидуального плана финансирования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одном индивидуальном плане финансирования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сводное представление заявки на внесение изменений в индивидуальные планы финансирования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внесение изменений в индивидуальные планы финансирования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освоения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по одной специфике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анализ освоения бюджетных средств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по одной специфике расходов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регистрация гражданско-правовых сделок в органах казначейства при работе с программой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регистрацию гражданско-правовых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регистрация гражданско-правовых сделок в органах казначейства при работе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регистрацию гражданско-правовых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платежных документов при работе с программой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платежный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платежных документов при работе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платежный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договоров и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основных средств и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приемки-передачи (перемещения) основных средств/нематериальных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внутреннее перемещение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отпуск активов на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на выбытие (списание) объекта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 выявленных дефектах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инвентарной карточки учета объекта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карточки учета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ведомости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складу)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9 - накопительной ведомости по выбытию и перемещению долгосрочных активов форма 438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326-ОС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326–НМА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по забалансовым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доверенности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учета выданных доверенностей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 приемке запасов форма 429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товароматериальных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товарно-транспортной накладной по приему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счет-фактуры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отбора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материальной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движения 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топливу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товароматериальных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11 – свода накопительных ведомостей по приходу продуктов питания форма 398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12 - свода накопительных ведомостей по расходу продуктов питания форма 411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13 - накопительной ведомости по расходу материалов форма 396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10 – накопительной ведомости по выбытию и перемещению спецодежды и других предметов индивидуального пользования форма 438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приходного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внутреннее перемещение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лимитно-заборной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требования-накладной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отпуск материалов на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приходу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расходу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актов о расходе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учета остатков товароматериальных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учета выдачи специальной одежды, специальной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выбытию и перемещению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материальных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складского учета запасов форма М-17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ценных подарков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денежных и расчетных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приходного кассового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расходного кассового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регистрации приходных и расходных кассовых документов форма КО-3а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кассовой книги форма КО-4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книги контроля использования наличных денег по целевому назначению форма 453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книги учета принятых и выданных кассиром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выполненных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счет-фактуры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3 - накопительной ведомости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6 - накопительной ведомости по расчетам с организациями форма 408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7 – накопительной ведомости по расчетам в порядке авансовых платежей форма 408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дебиторской и кредиторской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расходов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авансового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 – накопительной ведомости по кассовым операциям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2 – накопительной ведомости по движению средств на кодах</w:t>
            </w:r>
          </w:p>
          <w:p>
            <w:pPr>
              <w:spacing w:after="20"/>
              <w:ind w:left="20"/>
              <w:jc w:val="both"/>
            </w:pPr>
            <w:r>
              <w:rPr>
                <w:rFonts w:ascii="Times New Roman"/>
                <w:b w:val="false"/>
                <w:i w:val="false"/>
                <w:color w:val="000000"/>
                <w:sz w:val="20"/>
              </w:rPr>
              <w:t>
государственных учреждений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8 – накопительной ведомости по расчетам с подотчетными лицами форма 386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17 - накопительной ведомости начисления доходов от управления активами форма 409-б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отдельных мемориальных ордеров формы 274 Форм бухгалтерской документации государственных учреждений по остальным операциям и по операциям "Сторно"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приходно-расходной книги по учету бланков строгой отчетности (в том числе денежных аттестатов) форма 448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журнала учета бланков строгой отчетности по бланкам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бланков строгой отчетности (в том числе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бланков строгой отчетности (в том числе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бухгалтерских справок восстановления коммунальных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остатков денежных средств по спецификам с Казначейством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выписки по утвержденным формам Казначейства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выписки по форме 5-15А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налоговых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по налогу на добавленную стоимость в рамках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о воздействии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платежного поручения на оплату государственной пошлины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авизо-извещений по налоговым и таможенным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с таможенными и налоговыми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по исчислению и удержанию индивидуального подоходного налога и социального налога на каждого сотрудника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расчет по исчислению индивидуального подоходного налога и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по индивидуальному подоходному налогу и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сводно-балансовых операций, составление и представление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оборотно-сальдовой ведомости по счетам (Главная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бухгалтерского 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результатах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денег на счетах государственного учреждения по источникам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об изменениях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пояснительной записки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кредиторской задолженности по форме ФО-2-КЗ-Б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кредиторской задолженности по форме ФО-2-КЗ-П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дебиторской задолженности по форме ФО-1-ДЗ-Б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дебиторской задолженности по форме 5- ФО-1-ДЗ-П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отчета об исполнении плана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материальных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недостачах и хищениях материальных ценностей и денежных средств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сводного отчета по расходам (форма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размерах заработной платы работников по отдельным должностям и профессиям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труду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сведений о сети, штатах, контрагентах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штатной и списочной численности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совокупном годовом доходе и удержанном подоходном налоге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об укомплектованности кадрами финансовых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выявленных финансовых нарушениях, недостачах и хищениях материальных ценностей и взысканиях в возмещение причиненного ущерба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по утратам, хищениям и недостачам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количестве проверок, финансовых нарушениях и принимаемых 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движению и наличию бланков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движению бланков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справок по требованию руководства по отдельным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наличии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расходовании денежных средств на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сведений об исполнении плана служебных командировок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доходам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полученных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отправленных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списания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списания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полученных авизо-извещений (другое ведомство)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отправленных авизо-извещений (другое ведомство)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справки-доклада об освоении денежных средств по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сводной таблицы расходов по программам финансирования ответственных исполнителей мероприятий бюджетной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денежного довольствия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гражданского и технического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стипендий курсантам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компенсации за жилищно-коммунальные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жилищных выплат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алиментов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материальной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налогов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удержаний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социальных отчислений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пособия для оздоровления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на оплату пособия для оздоровления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Исчисление средней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подъемного пособия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счета на оплату подъемного пособия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выходного пособия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служебные командировки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возмещение расходов на служебные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пенсионных отчислений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денег за перевозку собственного имущества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пенсионных взносов гражданского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гражданского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компенсации за неиспользованный отпуск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пособия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на оказание финансовых услуг (комиссия банку)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расчетно-платежной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журнала регистрации платежных ведомостей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приложений (расчетов) при нестандартных, дополнительных выплатах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выдача расчетного листка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5 – свода расчетных ведомостей по заработной плате и стипендиям форма 405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совокупном годовом доходе и удержанном подоходном налоге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регистрации справок о доходе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денежных начетов и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исполнительных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личных карточек денежного довольствия военнослужащих (денежный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аналитического учета депонированной заработной платы и стипендий форма 441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таблицы учета выплат военнослужащим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таблицы учета выплат гражданскому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ведомости учета финансовых услуг, оплачиваемых банку за перечисления на карт-счета военнослужащих и гражданского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исполнительных листов о взыскании алиментов формы 437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регистрации выданных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табеля учета использования рабочего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карточек учета обязательных пенсионных взносов форма 451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резерва по неиспользованным отпускам форма 463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оборотной</w:t>
            </w:r>
          </w:p>
          <w:p>
            <w:pPr>
              <w:spacing w:after="20"/>
              <w:ind w:left="20"/>
              <w:jc w:val="both"/>
            </w:pPr>
            <w:r>
              <w:rPr>
                <w:rFonts w:ascii="Times New Roman"/>
                <w:b w:val="false"/>
                <w:i w:val="false"/>
                <w:color w:val="000000"/>
                <w:sz w:val="20"/>
              </w:rPr>
              <w:t>
ведомости форма 285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структурными подразделениями в части ведения бухгалтерского учета и отчетности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структурное подразделение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по вопросам начисления денежного довольствия, пенсионных отчислений и других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разъяснение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ответов на запросы органов военного управления 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запрос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потребности и расходования денежных средств на услуги эксплуатационной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на один вид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показаний приборов коммерческого учета для предоставления в энергоснабжающую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проверка на один прибор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бухгалтерских и финансовых документов для сдачи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подготовленное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