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5be35" w14:textId="6a5be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Нормативных значений показателей надежности электроснабжения, а также правил их определения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20 мая 2016 года № 214. Зарегистрирован в Министерстве юстиции Республики Казахстан 1 июня 2016 года № 13755.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251)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№ 994,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энергетики РК от 23.12.2024 </w:t>
      </w:r>
      <w:r>
        <w:rPr>
          <w:rFonts w:ascii="Times New Roman"/>
          <w:b w:val="false"/>
          <w:i w:val="false"/>
          <w:color w:val="000000"/>
          <w:sz w:val="28"/>
        </w:rPr>
        <w:t>№ 483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Нормативные значения показателей надежности электроснабжения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определения нормативных значений показателей надежности электроснабжения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атомного и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Казахстан" в течение пяти рабочих дней со дня получения зарегистрированного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Бозумбаев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К. Бишимбаев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26 мая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2016 года № 214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Нормативные значения показателей надежности электроснабжения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Нормативные значения в редакции приказа Министра энергетики РК от 03.07.2019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 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показатель количества отключений на одного потребителя за один календарный год (SAIFI)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отключений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показатель продолжительности отключений на одного потребителя за один календарный год (SAIDI)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 в год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2016 года № 214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нормативных значений показателей надежности электроснабжения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энергетики РК от 03.07.2019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нормативных значений показателей надежности электроснабжения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251)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№ 994, и определяют порядок определения нормативных значений показателей надежности электроснабжения.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энергетики РК от 23.12.2024 </w:t>
      </w:r>
      <w:r>
        <w:rPr>
          <w:rFonts w:ascii="Times New Roman"/>
          <w:b w:val="false"/>
          <w:i w:val="false"/>
          <w:color w:val="000000"/>
          <w:sz w:val="28"/>
        </w:rPr>
        <w:t>№ 483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Термины и определения, используемые в настоящих Правилах, применяются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электроэнергетике".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и.о. Министра энергетики РК от 23.12.2024 </w:t>
      </w:r>
      <w:r>
        <w:rPr>
          <w:rFonts w:ascii="Times New Roman"/>
          <w:b w:val="false"/>
          <w:i w:val="false"/>
          <w:color w:val="000000"/>
          <w:sz w:val="28"/>
        </w:rPr>
        <w:t>№ 483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качестве показателей надежности электроснабжения применяются средний показатель количества отключений электрической энергии на одного потребителя за один календарный год и средний показатель продолжительности отключений на одного потребителя за один календарный год.</w:t>
      </w:r>
    </w:p>
    <w:bookmarkEnd w:id="11"/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нормативных значений показателей надежности электроснабжения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определения показателей надежности электроснабжения энергопередающие организации производят учет отключений, приведших к перерывам электроснабжения потребителей, в Журнале отключений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Заполнение Журнала отключений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Пояснением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заполнению Журнала отключений.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Средний показатель количества отключений на одного потребителя за один календарный год (SAIFI) определяется по формуле: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7526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Ca(i) – количество отключенных потребителей в системе электроснабжения энергопередающей организации за календарный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Cs – общее количество потребителей в системе электроснабжения энергопередающей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общее количество отключений, приведшие к перерывам электроснабжения потребителей, за календарный год.</w:t>
      </w:r>
    </w:p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Средний показатель продолжительности отключений на одного потребителя за один календарный год (SAIDI) определяется по формуле: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3114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114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Ca(i) – количество отключенных потребителей в системе электроснабжения энергопередающей организации за календарный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t(i) – продолжительность перерыва электроснабжения*,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Cs – общее количество потребителей в системе электроснабжения энергопередающей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общее количество отключений, приведшие к перерывам электроснабжения потребителей, за календарный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 определении общей продолжительности перерыва, продолжительность перерыва в электроснабжении каждого потребителя учитывается отдельно.</w:t>
      </w:r>
    </w:p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расчетах показателей надежности электроснабжения не учитываются отключения потребителей, произошедшие из-за: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технологических нарушений за пределами электрических сетей энергопередающей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климатических условий: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атмосферные перенапряжения (гроза);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скорость ветра выше расчетной;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толщина гололеда (мокрый снег) выше расчетной;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гололед;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наводнение, ледоход;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землетрясение, сели, оползни, обвалы, осадка, вспучивание грунта.</w:t>
      </w:r>
    </w:p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Энергопередающая организация ежегодно не позднее 20 января, следующего за отчетным, направляет в государственный орган по государственному энергетическому надзору и контролю Информацию о показателях надежности электроснабжения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Журнал отключений на бумажном носителе.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отключения электроснабжения потребителей по причине технологических нарушений за пределами электрических сетей энергопередающей организации согласно подпункту 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к Журналу отключений прилагаются копии актов расследования технологического нарушения и/или актов раздела границ балансовой принадлежности и эксплуатационной ответственности сторон.</w:t>
      </w:r>
    </w:p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После получения от энергопередающих организаций Журнала отключений и Информации о показателях надежности электроснабжения государственный орган по государственному энергетическому надзору и контролю проводит сверку полученных данных с информацией и отчетностью, поступившей от энергопередающих организаций в соответствии с требованиями законодательства Республики Казахстан в области электроэнергетики.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недостоверных данных государственный орган по государственному энергетическому надзору и контролю отправляют Журнал отключений и Информацию о показателях надежности электроснабжения на доработку и исправление в энергопередающую организацию с замечаниями. В течение 10 календарных дней после получения вышеуказанных документов энергопередающая организация направляет Журнал отключений и Информацию о показателях надежности электроснабжения с исправленными данными с учетом замечаний государственного органа по государственному энергетическому надзору и контролю.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значений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надежности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bookmarkStart w:name="z3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отключений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1-ЖО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один раз в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 в государственный орган по государственному энергетическому надзору и контролю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информацию: Энергопередающие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ежегодно не позднее 20 января, следующего за отчетным.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энергопредающей организации и наименование районных электрических сетей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Диспетчерское наименование электроустановок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и дата начала отключения потребителей в системе электроснабжения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и дата восстановления электроснабжения потребителей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отключения (1; 2; 3)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причин отключений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отключения на одного потребителя, t, час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отключенных потребителей в системе электроснабжения Ca(i)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1 графы 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2 графы 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3 графы 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фамилия, имя и отчество (при его наличии)      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фамилия, имя и отчество (при его наличии)            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"Журнал отключений"</w:t>
            </w:r>
          </w:p>
        </w:tc>
      </w:tr>
    </w:tbl>
    <w:bookmarkStart w:name="z4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 "Журнала отключений" (индекс: 1-ЖО, периодичность: один раз в год)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Журнале отключений информация об отключении и восстановлении электроснабжения потребителей заполняется с момента отключения потребителя и по факту восстановления электроснабжения.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поэтапном отключении и/или восстановлении электроснабжения потребителей, энергопередающая организация вправе для расчета показателей надежности в Журнале отключений вести раздельные поэтапные записи. В этих случаях допускается отличие записей в наименовании электроустановок (графа 4), времени отключений и/или восстановления электроснабжения (графы 5 и 6), продолжительности отключения (графа 9) и количестве потребителей (графа 10), все остальные записи должны быть продублированы (графы 1, 2, 3, 7, 8).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1 указывается порядковый номер отключения электроснабжения потребителей. Указанный номер присваивается в хронологическом порядке, с соблюдением сквозного порядка нумерации с начала года.</w:t>
      </w:r>
    </w:p>
    <w:bookmarkEnd w:id="24"/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2 указывается наименование населенного пункта, где расположен отключенный от электроснабжения потребитель.</w:t>
      </w:r>
    </w:p>
    <w:bookmarkEnd w:id="25"/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3 указывается наименование энергопередающей организации и наименование районных электрических сетей.</w:t>
      </w:r>
    </w:p>
    <w:bookmarkEnd w:id="26"/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4 указывается диспетчерское наименование электроустановки, нарушение работы которой привело к отключению электроснабжения потребителей.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5 указывается время и дата начала отключения потребителей в системе электроснабжения, в формате "часы.минуты и дд.мм.гггг".</w:t>
      </w:r>
    </w:p>
    <w:bookmarkEnd w:id="28"/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6 указывается время и дата восстановления электроснабжения потребителей в формате "часы.минуты и дд.мм.гггг".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7 указываются причины отключения электроснабжения потребителей: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отключения по причине технологических нарушений произошедших за пределами электрических сетей энергопередающей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по причине климатических условий.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другие причины отключения электроснабжения, которые привели к отключению электроснабжения потребителей.</w:t>
      </w:r>
    </w:p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8 при выборе пункта 1 из графы 7 прописывается номер акта расследования технологического нарушения и/или наименование сторонней организации, указанной в акте раздела границ принадлежности и эксплуатационной ответственности сторон; при выборе пунктов 2 из графы 7 описываются климатические условия; при выборе пункта 3 из графы 7 описываются иные причины отключения электроснабжения, которые привели к отключению электроснабжения потребителей.</w:t>
      </w:r>
    </w:p>
    <w:bookmarkEnd w:id="31"/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9 указывается продолжительность отключения на одного потребителя, которое определяется разностью времени и даты между отключением и восстановлением электроснабжения потребителей.</w:t>
      </w:r>
    </w:p>
    <w:bookmarkEnd w:id="32"/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10 указывается количество отключенных потребителей в системе электроснабжения.</w:t>
      </w:r>
    </w:p>
    <w:bookmarkEnd w:id="33"/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итоговых строках указываются суммы причин отключений, продолжительность отключений, количество отключенных потребителей электроснабжения по признакам: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пункту 1 графы 7 все отключения по причине технологических нарушений за пределами электрических сетей энергопередающей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пункту 2 графы 7 все по причине климатических условий, в том числе атмосферного перенапряжения (гроза), скорости ветра выше расчетной, из-за толщины гололеда (мокрый снег) выше расчетной, из-за гололеда, из-за наводнения, ледохода, из-за землетрясения, сели, оползни, обвалов, осадков, вспучивание грунтов;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пункту 3 графы 7 все иные причины отключение электроснабжение, которые привели к отключению электроснабжения потребителей.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значений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надежности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bookmarkStart w:name="z5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показателях надежности электроснабжения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1-ИПНЭ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один раз в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 в государственный орган по государственному энергетическому надзору и контролю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информацию: Энергопередающие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ежегодно не позднее 20 января, следующего за отчетным.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энергопередающей организации)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потребителей в системе электроснабжения энергопередающей организации, Cs 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отключенных потребителей в системе электроснабжения энергопередающей организации за календарный год, Ca(i)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перерыва электроснабжения, t,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показатель количества отключений на одного потребителя за один календарный год (SAIFI)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показатель продолжительности отключений на одного потребителя за один календарный год (SAIDI)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фамилия, имя и отчество (при его наличии)      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фамилия, имя и отчество (при его наличии)            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"Информация о показателях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надежности электроснабжения"</w:t>
            </w:r>
          </w:p>
        </w:tc>
      </w:tr>
    </w:tbl>
    <w:bookmarkStart w:name="z5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 "Информация о показателях надежности электроснабжения" (индекс: 1-ИПНЭ, периодичность: один раз в год)</w:t>
      </w:r>
    </w:p>
    <w:bookmarkEnd w:id="36"/>
    <w:bookmarkStart w:name="z5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Заполнение формы проводится за отчетный год на основании Журнала отключений, приведших к перерывам электроснабжения потребителей.</w:t>
      </w:r>
    </w:p>
    <w:bookmarkEnd w:id="37"/>
    <w:bookmarkStart w:name="z6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"За отчетный период" заполняется отчетный период заполнение формы.</w:t>
      </w:r>
    </w:p>
    <w:bookmarkEnd w:id="38"/>
    <w:bookmarkStart w:name="z6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"Общее количество потребителей в системе электроснабжения энергопередающей организации, Cs –" заполняется общее количество потребителей в системе электроснабжения энергопередающей организации за отчетный период.</w:t>
      </w:r>
    </w:p>
    <w:bookmarkEnd w:id="39"/>
    <w:bookmarkStart w:name="z6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"Количество отключенных потребителей в системе электроснабжения энергопередающей организации за календарный год, Ca(i)" указываются данные из формы, предназначенной для сбора административных данных "Журнала отключений", сумма итоговых записей по графе 10 и по пункту 3 графы 7.</w:t>
      </w:r>
    </w:p>
    <w:bookmarkEnd w:id="40"/>
    <w:bookmarkStart w:name="z6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"Продолжительность перерыва электроснабжения, t, час" указываются данные из формы, предназначенной для сбора административных данных "Журнала отключений", сумма итоговых записей по графе 9 и по пункту 3 графы 7.</w:t>
      </w:r>
    </w:p>
    <w:bookmarkEnd w:id="41"/>
    <w:bookmarkStart w:name="z6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"Средний показатель количества отключений на одного потребителя за один календарный год (SAIFI)" заполняется количества отключений определяемых согласно пункту 5 настоящих Правил.</w:t>
      </w:r>
    </w:p>
    <w:bookmarkEnd w:id="42"/>
    <w:bookmarkStart w:name="z6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"Средний показатель продолжительности отключений на одного потребителя за один календарный год (SAIDI)" заполняется продолжительность отключений определяемых согласно пункту 6 настоящих Правил.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