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3c5b" w14:textId="af23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апреля 2016 года № 151. Зарегистрирован в Министерстве юстиции Республики Казахстан 24 мая 2016 года № 13728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30 июня 2016 года в размере 11 033,91 тенге (одиннадцать тысяч тридцать три тенге девяносто один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25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