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4cb1" w14:textId="352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оборота вооружений, военной техники и отдельных видов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14 апреля 2016 года № 382. Зарегистрирован в Министерстве юстиции Республики Казахстан 19 мая 2016 года № 13719. Утратил силу приказом и.о. Министра оборонной и аэрокосмической промышленности Республики Казахстан от 18 февраля 2019 года № 28/НҚ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и.о. Министра оборонной и аэрокосмической промышленности РК от 18.02.2019 </w:t>
      </w:r>
      <w:r>
        <w:rPr>
          <w:rFonts w:ascii="Times New Roman"/>
          <w:b w:val="false"/>
          <w:i w:val="false"/>
          <w:color w:val="ff0000"/>
          <w:sz w:val="28"/>
        </w:rPr>
        <w:t>№ 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обслуживание",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средств", согласно приложению 2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нему", согласно приложению 3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382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разработке,</w:t>
      </w:r>
      <w:r>
        <w:br/>
      </w:r>
      <w:r>
        <w:rPr>
          <w:rFonts w:ascii="Times New Roman"/>
          <w:b/>
          <w:i w:val="false"/>
          <w:color w:val="000000"/>
        </w:rPr>
        <w:t>производству, ремонту, приобретению и реализации боеприпасов,</w:t>
      </w:r>
      <w:r>
        <w:br/>
      </w:r>
      <w:r>
        <w:rPr>
          <w:rFonts w:ascii="Times New Roman"/>
          <w:b/>
          <w:i w:val="false"/>
          <w:color w:val="000000"/>
        </w:rPr>
        <w:t>вооружения и военной техники, запасных частей, комплектующих</w:t>
      </w:r>
      <w:r>
        <w:br/>
      </w:r>
      <w:r>
        <w:rPr>
          <w:rFonts w:ascii="Times New Roman"/>
          <w:b/>
          <w:i w:val="false"/>
          <w:color w:val="000000"/>
        </w:rPr>
        <w:t>изделий и приборов к ним, а также специальных материалов и</w:t>
      </w:r>
      <w:r>
        <w:br/>
      </w:r>
      <w:r>
        <w:rPr>
          <w:rFonts w:ascii="Times New Roman"/>
          <w:b/>
          <w:i w:val="false"/>
          <w:color w:val="000000"/>
        </w:rPr>
        <w:t>оборудования для их производства, включая монтаж, наладку,</w:t>
      </w:r>
      <w:r>
        <w:br/>
      </w:r>
      <w:r>
        <w:rPr>
          <w:rFonts w:ascii="Times New Roman"/>
          <w:b/>
          <w:i w:val="false"/>
          <w:color w:val="000000"/>
        </w:rPr>
        <w:t>модернизацию, установку, использование, хранение,</w:t>
      </w:r>
      <w:r>
        <w:br/>
      </w:r>
      <w:r>
        <w:rPr>
          <w:rFonts w:ascii="Times New Roman"/>
          <w:b/>
          <w:i w:val="false"/>
          <w:color w:val="000000"/>
        </w:rPr>
        <w:t>ремонт и сервисное обслуживание"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услугодателем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мотивированный ответ об отказе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обслуживание", утвержденного приказом Министра по инвестициям и развитию Республики Казахстан от 29 марта 2016 года № 292 "Об утверждении стандартов государственных услуг в области оборота вооружений, военной техники и отдельных видов оружия", (зарегистрированным в Реестре государственной регистрации нормативных правовых актов за № 13645) (далее -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 часов регистрирует представленные документы услугополучателя, необходимые для оказания государственной услуги, в журнале регистрации входящей корреспонденции и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часов рассматривает представленные документы услугополучателя, необходимые для оказания государственной услуги, и направляет их руководителю Управления экспортного контроля и лицензирования (далее -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2 часов рассматривает представленные документы услугополучателя, необходимые для оказания государственной услуги, и направляет их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случае если услугополучателем представлен неполный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готовит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Управления, в случае если услугополучателем представлен 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Управления, в срок 13 (тринадцать)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2 (два) рабочих дней,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14 (четырнадцать) рабочих дней, в случае предоставления услугополучателем документов,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(один) рабочего дня, в случае предоставления услугополучателем документов,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в течение 15 минут визирует результат оказания государственной услуги и передает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течение 15 минут подписывает результат оказания государственной услуги и передает его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главный эксперт (эксперт) Управления в течение 30 минут направляет результат оказания государственной услуги для регистрации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30 минут регистрирует и выдает результат оказания государственной услуги услугополучателю нарочно или направляет по почте.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для рассмотрения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главным экспертом (экспертом) Управления лицензии и (или) приложения к лицензии, переоформленной лицензии и (или) приложения к лицензии, дубликата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мотивированного ответа об отказе в оказании государственной услуги и передача оформленного документа для подписания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лицензии и (или) приложения к лицензии, переоформленной лицензии и (или) приложения к лицензии, дубликата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мотивированного ответа об отказе в оказании государственной услуги услугополучателю.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 часов регистрирует представленные документы услугополучателя, необходимые для оказания государственной услуги, в журнале регистрации входящей корреспонденции и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часов рассматривает представленные документы услугополучателя, необходимые для оказания государственной услуги, и направляет их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2 часов рассматривает представленные документы услугополучателя, необходимые для оказания государственной услуги, и направляет их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случае если услугополучателем представлен неполный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готовит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Управления, в случае если услугополучателем представлен 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Управления, в срок 13 (тринадцать)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2 (два) рабочих дней,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14 (четырнадцать) рабочих дней, в случае предоставления услугополучателем документов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(один) рабочего дня, в случае предоставления услугополучателем документов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в течение 15 минут визирует результат оказания государственной услуги и передает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течение 15 минут подписывает результат оказания государственной услуги и передает его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главный эксперт (эксперт) Управления в течение 30 минут направляет результат оказания государственной услуги для регистрации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30 минут регистрирует и выдает результат оказания государственной услуги услугополучателю нарочно или направляет по почте.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услуги, согласно приложению 1 к настоящему Регламенту.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и приборов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разработке, производству, ремонту, приобретению и</w:t>
      </w:r>
      <w:r>
        <w:br/>
      </w:r>
      <w:r>
        <w:rPr>
          <w:rFonts w:ascii="Times New Roman"/>
          <w:b/>
          <w:i w:val="false"/>
          <w:color w:val="000000"/>
        </w:rPr>
        <w:t>реализации боеприпасов, вооружения и военной техники,</w:t>
      </w:r>
      <w:r>
        <w:br/>
      </w:r>
      <w:r>
        <w:rPr>
          <w:rFonts w:ascii="Times New Roman"/>
          <w:b/>
          <w:i w:val="false"/>
          <w:color w:val="000000"/>
        </w:rPr>
        <w:t>запасных частей, комплектующих изделий и приборов к ним,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материалов и оборудования для их</w:t>
      </w:r>
      <w:r>
        <w:br/>
      </w:r>
      <w:r>
        <w:rPr>
          <w:rFonts w:ascii="Times New Roman"/>
          <w:b/>
          <w:i w:val="false"/>
          <w:color w:val="000000"/>
        </w:rPr>
        <w:t>производства, включая монтаж, наладку, модернизацию,</w:t>
      </w:r>
      <w:r>
        <w:br/>
      </w:r>
      <w:r>
        <w:rPr>
          <w:rFonts w:ascii="Times New Roman"/>
          <w:b/>
          <w:i w:val="false"/>
          <w:color w:val="000000"/>
        </w:rPr>
        <w:t>установку, использование, хранение,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ремонт и сервисное обслуживание"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05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и приборов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услугодателем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и приборов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услугополучателю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382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ликвидации</w:t>
      </w:r>
      <w:r>
        <w:br/>
      </w:r>
      <w:r>
        <w:rPr>
          <w:rFonts w:ascii="Times New Roman"/>
          <w:b/>
          <w:i w:val="false"/>
          <w:color w:val="000000"/>
        </w:rPr>
        <w:t>(уничтожению, утилизации, захоронению) и переработке</w:t>
      </w:r>
      <w:r>
        <w:br/>
      </w:r>
      <w:r>
        <w:rPr>
          <w:rFonts w:ascii="Times New Roman"/>
          <w:b/>
          <w:i w:val="false"/>
          <w:color w:val="000000"/>
        </w:rPr>
        <w:t>высвобождаемых боеприпасов, вооружений, военной техники,</w:t>
      </w:r>
      <w:r>
        <w:br/>
      </w:r>
      <w:r>
        <w:rPr>
          <w:rFonts w:ascii="Times New Roman"/>
          <w:b/>
          <w:i w:val="false"/>
          <w:color w:val="000000"/>
        </w:rPr>
        <w:t>специальных средств"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-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услугодателем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либо мотивированный ответ об отказе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средств", утвержденного приказом Министра по инвестициям и развитию Республики Казахстан от 29 марта 2016 года № 292 "Об утверждении стандартов государственных услуг в области оборота вооружений, военной техники и отдельных видов оружия", (зарегистрированным в Реестре государственной регистрации нормативных правовых актов за № 13645) (далее - Стандарт).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 часов регистрирует представленные документы услугополучателя, необходимые для оказания государственной услуги, в журнале регистрации входящей корреспонденции и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часов рассматривает представленные документы услугополучателя, необходимые для оказания государственной услуги, и направляет их руководителю Управления экспортного контроля и лицензирования (далее -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2 часов рассматривает представленные документы услугополучателя, необходимые для оказания государственной услуги, и направляет их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случае если услугополучателем представлен неполный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готовит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Управления, в случае если услугополучателем представлен 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Управления, в срок 13 (тринадцать)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2 (два) рабочих дней,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14 (четырнадцать) рабочих дней, в случае предоставления услугополучателем документов,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рабочего дня, в случае предоставления услугополучателем документов,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в течение 15 минут визирует результат оказания государственной услуги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течение 15 минут подписывает результат оказания государственной услуги и передает его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главный эксперт (эксперт) Управления в течение 30 минут направляет результат оказания государственной услуги для регистрации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30 минут регистрирует и выдает результат оказания государственной услуги услугополучателю нарочно или направляет по почте.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для рассмотрения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главным экспертом (экспертом) Управления лицензии и (или) приложения к лицензии, переоформленной лицензии и (или) приложения к лицензии, дубликата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либо мотивированного ответа об отказе в оказании государственной услуги и передача оформленного документа для подписания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лицензии и (или) приложения к лицензии, переоформленной лицензии и (или) приложения к лицензии, дубликата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либо мотивированного ответа об отказе в оказании государственной услуги услугополучателю.</w:t>
      </w:r>
    </w:p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 часов регистрирует представленные документы услугополучателя, необходимые для оказания государственной услуги, в журнале регистрации входящей корреспонденции и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часов рассматривает представленные документы услугополучателя, необходимые для оказания государственной услуги, и направляет их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2 часов рассматривает представленные документы услугополучателя, необходимые для оказания государственной услуги, и направляет их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случае если услугополучателем представлен неполный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готовит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Управления, в случае если услугополучателем представлен 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Управления, в срок 13 (тринадцать)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2 (два) рабочих дней,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14 (четырнадцать) рабочих дней, в случае предоставления услугополучателем документов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(один) рабочего дня, в случае предоставления услугополучателем документов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в течение 15 минут визирует результат оказания государственной услуги и передает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течение 15 минут подписывает результат оказания государственной услуги и передает его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главный эксперт (эксперт) Управления в течение 30 минут направляет результат оказания государственной услуги для регистрации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30 минут регистрирует и выдает результат оказания государственной услуги услугополучателю нарочно или направляет по почте.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услуги, согласно приложению 1 к настоящему Регламенту.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(уничтожению,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ликвидации</w:t>
      </w:r>
      <w:r>
        <w:br/>
      </w:r>
      <w:r>
        <w:rPr>
          <w:rFonts w:ascii="Times New Roman"/>
          <w:b/>
          <w:i w:val="false"/>
          <w:color w:val="000000"/>
        </w:rPr>
        <w:t>(уничтожению, утилизации, захоронению) и переработке</w:t>
      </w:r>
      <w:r>
        <w:br/>
      </w:r>
      <w:r>
        <w:rPr>
          <w:rFonts w:ascii="Times New Roman"/>
          <w:b/>
          <w:i w:val="false"/>
          <w:color w:val="000000"/>
        </w:rPr>
        <w:t>высвобождаемых боеприпасов, вооружений, военной техники,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специальных средств"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4930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(уничтожению,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услугодателем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(уничтожению,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услугополучателю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382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разработке,</w:t>
      </w:r>
      <w:r>
        <w:br/>
      </w:r>
      <w:r>
        <w:rPr>
          <w:rFonts w:ascii="Times New Roman"/>
          <w:b/>
          <w:i w:val="false"/>
          <w:color w:val="000000"/>
        </w:rPr>
        <w:t>производству, ремонту, торговле, приобретению боевого ручного</w:t>
      </w:r>
      <w:r>
        <w:br/>
      </w:r>
      <w:r>
        <w:rPr>
          <w:rFonts w:ascii="Times New Roman"/>
          <w:b/>
          <w:i w:val="false"/>
          <w:color w:val="000000"/>
        </w:rPr>
        <w:t>стрелкового оружия и патронов к нему"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- услугодатель).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услугодателем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нему, либо мотивированный ответ об отказе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нему", утвержденного приказом Министра по инвестициям и развитию Республики Казахстан от 29 марта 2016 года № 292 "Об утверждении стандартов государственных услуг в области оборота вооружений, военной техники и отдельных видов оружия", (зарегистрированным в Реестре государственной регистрации нормативных правовых актов за № 13645) (далее - Стандарт).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 часов регистрирует представленные документы услугополучателя, необходимые для оказания государственной услуги, в журнале регистрации входящей корреспонденции и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часов рассматривает представленные документы услугополучателя, необходимые для оказания государственной услуги, и направляет их руководителю Управления экспортного контроля и лицензирования (далее -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2 часов рассматривает представленные документы услугополучателя, необходимые для оказания государственной услуги, и направляет их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случае если услугополучателем представлен неполный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готовит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Управления, в случае если услугополучателем представлен 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Управления, в срок 13 (тринадцать)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2 (два) рабочих дней,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14 (четырнадцать) рабочих дней, в случае предоставления услугополучателем документов,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(один) рабочего дня, в случае предоставления услугополучателем документов,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в течение 15 минут визирует результат оказания государственной услуги и передает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течение 15 минут подписывает результат оказания государственной услуги и передает его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главный эксперт (эксперт) Управления в течение 30 минут направляет результат оказания государственной услуги для регистрации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30 минут регистрирует и выдает результат оказания государственной услуги услугополучателю нарочно или направляет по почте.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для рассмотрения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главным экспертом (экспертом) Управления лицензии и (или) приложения к лицензии, переоформленной лицензии и (или) приложения к лицензии, дубликата лицензии и (или) приложения к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нему, либо мотивированного ответа об отказе в оказании государственной услуги и передача оформленного документа для подписания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лицензии и (или) приложения к лицензии, переоформленной лицензии и (или) приложения к лицензии, дубликата лицензии и (или) приложения к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нему, либо мотивированного ответа об отказе в оказании государственной услуги услугополучателю.</w:t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осуществляющего соответствующую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(исполнитель).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 часов регистрирует представленные документы услугополучателя, необходимые для оказания государственной услуги, в журнале регистрации входящей корреспонденции и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часов рассматривает представленные документы услугополучателя, необходимые для оказания государственной услуги, и направляет их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2 часов рассматривает представленные документы услугополучателя, необходимые для оказания государственной услуги, и направляет их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случае если услугополучателем представлен неполный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готовит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Управления, в случае если услугополучателем представлен полный пакет документов, необходимых для оказания государственной услуги, в срок не более 1 (один)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Управления, в срок 13 (тринадцать)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2 (два) рабочих дней,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14 (четырнадцать) рабочих дней, в случае предоставления услугополучателем документов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рабочего дня, в случае предоставления услугополучателем документов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в течение 15 минут визирует результат оказания государственной услуги и передает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течение 15 минут подписывает результат оказания государственной услуги и передает его главному эксперту (эксперту)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главный эксперт (эксперт) Управления в течение 30 минут направляет результат оказания государственной услуги для регистрации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30 минут регистрирует и выдает результат оказания государственной услуги услугополучателю нарочно или направляет по почте.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государственной услуги, согласно приложению 1 к настоящему Регламенту.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разработке,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боевого ручного 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нему"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разработке,</w:t>
      </w:r>
      <w:r>
        <w:br/>
      </w:r>
      <w:r>
        <w:rPr>
          <w:rFonts w:ascii="Times New Roman"/>
          <w:b/>
          <w:i w:val="false"/>
          <w:color w:val="000000"/>
        </w:rPr>
        <w:t>производству, ремонту, торговле, приобретению боевого</w:t>
      </w:r>
      <w:r>
        <w:br/>
      </w:r>
      <w:r>
        <w:rPr>
          <w:rFonts w:ascii="Times New Roman"/>
          <w:b/>
          <w:i w:val="false"/>
          <w:color w:val="000000"/>
        </w:rPr>
        <w:t xml:space="preserve">ручного стрелкового оружия и патронов к нему"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5184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разработке,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боевого ручного 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нему"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услугодателем 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разработке,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боевого ручного 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нему"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услугополучателю 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