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5c0d1" w14:textId="835c0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обязательных теле-, радиоканалов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13 апреля 2016 года № 368. Зарегистрирован в Министерстве юстиции Республики Казахстан 16 мая 2016 года № 13707. Утратил силу приказом Министра информации и общественного развития Республики Казахстан от 17 июня 2019 года № 171 (вводится в действие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информации и общественного развития РК от 17.06.2019 </w:t>
      </w:r>
      <w:r>
        <w:rPr>
          <w:rFonts w:ascii="Times New Roman"/>
          <w:b w:val="false"/>
          <w:i w:val="false"/>
          <w:color w:val="ff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12-1)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18 января 2012 года "О телерадиовещании"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обязательных теле-, радиоканалов.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связи, информатизации и информации Министерства по инвестициям и развитию Республики Казахстан (Қазанғап Т.Б.)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по инвестициям и развитию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2016 года № 368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обязательных теле-, радиоканалов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изменением, внесенным приказом Министра информации и коммуникаций РК от 31.05.2018 </w:t>
      </w:r>
      <w:r>
        <w:rPr>
          <w:rFonts w:ascii="Times New Roman"/>
          <w:b w:val="false"/>
          <w:i w:val="false"/>
          <w:color w:val="ff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2"/>
        <w:gridCol w:w="8044"/>
        <w:gridCol w:w="1504"/>
      </w:tblGrid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теле-, радиоканалов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Территория распространения
</w:t>
            </w:r>
          </w:p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"Казахстан"</w:t>
            </w:r>
          </w:p>
        </w:tc>
        <w:tc>
          <w:tcPr>
            <w:tcW w:w="1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"Хабар"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"24 KZ"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"Балапан"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 арна"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"Kazsport"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"Первый канал Евразия"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"КТК"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"НТК"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 канал"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"31 канал"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"СТВ"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