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43ad6" w14:textId="9043a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Требований к информационным системам и интернет-ресурсам Академии правоохранительных органов при Генеральной прокуратуре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31 марта 2016 года № 56. Зарегистрирован в Министерстве юстиции Республики Казахстан 29 апреля 2016 года № 13655.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5-1 Закона Республики Казахстан от 27 июля 2007 года "Об образовании",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информационным системам и интернет-ресурсам Академии правоохранительных органов при Генеральной прокуратуре Республики Казахстан (далее – Академия).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Ректору Академии Байжанову У.С.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пяти календарных дней со дня получения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Генеральной прокуратуры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пяти рабочих дней со дня введения в действие настоящего приказа определение структурных подразделений Академии и лиц, ответственных за организацию работы (администрирование), информационное наполнение, актуализацию и достоверность контента информационных систем и интернет-ресурса.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Генерального Прокурора Республики Казахстан Меркеля И.Д.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Прокурор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Даулбаев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2016 года № 56</w:t>
            </w:r>
          </w:p>
        </w:tc>
      </w:tr>
    </w:tbl>
    <w:bookmarkStart w:name="z3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информационным системам и интернет-ресурсам Академии правоохранительных органов при Генеральной прокуратуре Республики Казахстан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Требования – в редакции приказа Генерального Прокурора РК от 08.06.2022 </w:t>
      </w:r>
      <w:r>
        <w:rPr>
          <w:rFonts w:ascii="Times New Roman"/>
          <w:b w:val="false"/>
          <w:i w:val="false"/>
          <w:color w:val="ff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4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требования к информационным системам и интернет-ресурсам Академии правоохранительных органов при Генеральной прокуратуре Республики Казахстан (далее – Требования) разработаны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статьи 5-1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образовании".</w:t>
      </w:r>
    </w:p>
    <w:bookmarkEnd w:id="7"/>
    <w:bookmarkStart w:name="z4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Информационные системы и интернет-ресурсы используются Академией в целях эффективной организации и контроля образовательной деятельности, а также распространения опыта и популяризации достижений Академии в учебной, научной, воспитательной и инновационной деятельности.</w:t>
      </w:r>
    </w:p>
    <w:bookmarkEnd w:id="8"/>
    <w:bookmarkStart w:name="z4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Требованиях используются следующие основные понятия:</w:t>
      </w:r>
    </w:p>
    <w:bookmarkEnd w:id="9"/>
    <w:bookmarkStart w:name="z4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информационные системы Академии (далее - ИСА) – организационно упорядоченная совокупность информационно-коммуникационных технологий, обслуживающего персонала и технической документации, реализующих определенные технологические действия посредством информационного взаимодействия и предназначенных для хранения, поиска, обработки информации и решения конкретных функциональных задач;</w:t>
      </w:r>
    </w:p>
    <w:bookmarkEnd w:id="10"/>
    <w:bookmarkStart w:name="z4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 (далее - ИР) – электронный информационный ресурс, отображаемый в текстовом, графическом, аудиовизуальном или ином виде, размещаемый на аппаратно-программном комплексе, имеющий уникальный сетевой адрес и (или) доменное имя и функционирующий в Интернете;</w:t>
      </w:r>
    </w:p>
    <w:bookmarkEnd w:id="11"/>
    <w:bookmarkStart w:name="z4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контент – текстовое, нетекстовое или медиа содержание информационной системы и интернет-ресурса.</w:t>
      </w:r>
    </w:p>
    <w:bookmarkEnd w:id="12"/>
    <w:bookmarkStart w:name="z4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электронный документ – документ, в котором информация представлена в электронно-цифровой форме.</w:t>
      </w:r>
    </w:p>
    <w:bookmarkEnd w:id="13"/>
    <w:bookmarkStart w:name="z4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Действие настоящих Требований не распространяется на электронные документы, содержащие сведения, составляющие государственные секреты.</w:t>
      </w:r>
    </w:p>
    <w:bookmarkEnd w:id="14"/>
    <w:bookmarkStart w:name="z4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Техническую поддержку, организацию работы (администрирование) ИСА и ИР обеспечивает соответствующее структурное подразделение Академии.</w:t>
      </w:r>
    </w:p>
    <w:bookmarkEnd w:id="15"/>
    <w:bookmarkStart w:name="z5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Информационное наполнение ИСА и ИР, их актуализация осуществляется соответствующими структурными подразделениями Академии.</w:t>
      </w:r>
    </w:p>
    <w:bookmarkEnd w:id="16"/>
    <w:bookmarkStart w:name="z5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Мониторинг актуализации, наполнения, достоверности и качества контента ИСА и ИР осуществляют уполномоченные лица Академии.</w:t>
      </w:r>
    </w:p>
    <w:bookmarkEnd w:id="17"/>
    <w:bookmarkStart w:name="z5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Разработка ИСА и ИР осуществляется соответствующим подразделением Академии в целях улучшения качества научно-образовательной деятельности Академии, либо по заявкам структурных подразделений с представленным техническим заданием (описанием).</w:t>
      </w:r>
    </w:p>
    <w:bookmarkEnd w:id="18"/>
    <w:bookmarkStart w:name="z5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Требования к ИСА и ИР</w:t>
      </w:r>
    </w:p>
    <w:bookmarkEnd w:id="19"/>
    <w:bookmarkStart w:name="z5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ИСА создаются, эксплуатируются и развиваются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Закона Республики Казахстан от 24 ноября 2015 года "Об информатизации", действующими на территории Республики Казахстан стандартами, жизненным циклом информационной системы и с учетом обеспечения единых требований в области информационно-коммуникационных технологий и обеспечения информационной безопасности.</w:t>
      </w:r>
    </w:p>
    <w:bookmarkEnd w:id="20"/>
    <w:bookmarkStart w:name="z5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Разрабатываемые или приобретаемые готовые ИСА должны соответствовать следующим критериям:</w:t>
      </w:r>
    </w:p>
    <w:bookmarkEnd w:id="21"/>
    <w:bookmarkStart w:name="z5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надежность;</w:t>
      </w:r>
    </w:p>
    <w:bookmarkEnd w:id="22"/>
    <w:bookmarkStart w:name="z5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сопровождаемость;</w:t>
      </w:r>
    </w:p>
    <w:bookmarkEnd w:id="23"/>
    <w:bookmarkStart w:name="z5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удобство использования;</w:t>
      </w:r>
    </w:p>
    <w:bookmarkEnd w:id="24"/>
    <w:bookmarkStart w:name="z5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мультиязычность пользовательского интерфейса;</w:t>
      </w:r>
    </w:p>
    <w:bookmarkEnd w:id="25"/>
    <w:bookmarkStart w:name="z6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эффективность;</w:t>
      </w:r>
    </w:p>
    <w:bookmarkEnd w:id="26"/>
    <w:bookmarkStart w:name="z6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универсальность;</w:t>
      </w:r>
    </w:p>
    <w:bookmarkEnd w:id="27"/>
    <w:bookmarkStart w:name="z6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функциональность;</w:t>
      </w:r>
    </w:p>
    <w:bookmarkEnd w:id="28"/>
    <w:bookmarkStart w:name="z6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наличие резервного копирования.</w:t>
      </w:r>
    </w:p>
    <w:bookmarkEnd w:id="29"/>
    <w:bookmarkStart w:name="z6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ИСА обеспечивают средства защиты информации от несанкционированного доступа, а именно:</w:t>
      </w:r>
    </w:p>
    <w:bookmarkEnd w:id="30"/>
    <w:bookmarkStart w:name="z6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авторизация пользователя для определения прав доступа в ИСА и действиям в ней;</w:t>
      </w:r>
    </w:p>
    <w:bookmarkEnd w:id="31"/>
    <w:bookmarkStart w:name="z6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разграничение прав пользователей системы по ролям, группам и уровню доступа с учҰтом иерархии объектов и принадлежности к организационной структуре;</w:t>
      </w:r>
    </w:p>
    <w:bookmarkEnd w:id="32"/>
    <w:bookmarkStart w:name="z6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защиту системных файлов от изменения или повреждения неавторизованными пользователями и программными процессами.</w:t>
      </w:r>
    </w:p>
    <w:bookmarkEnd w:id="33"/>
    <w:bookmarkStart w:name="z6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ИСА обеспечивают функционал временного запрета доступа пользователя в систему.</w:t>
      </w:r>
    </w:p>
    <w:bookmarkEnd w:id="34"/>
    <w:bookmarkStart w:name="z6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ИР содержат информацию, относящуюся к деятельности Академии в соответствии с ее Уставом, ссылки на собственные информационные ресурсы, а также ресурсы других организаций, размещаемых на интернет-ресурсах высших учебных заведений на основании заключенных договоров и соглашений с правообладателями.</w:t>
      </w:r>
    </w:p>
    <w:bookmarkEnd w:id="35"/>
    <w:bookmarkStart w:name="z7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Не допускается размещение на ИР сведений, не относящихся к деятельности Академии.</w:t>
      </w:r>
    </w:p>
    <w:bookmarkEnd w:id="36"/>
    <w:bookmarkStart w:name="z7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Размещение и обновление информации на ИР определяется Академией самостоятельно.</w:t>
      </w:r>
    </w:p>
    <w:bookmarkEnd w:id="37"/>
    <w:bookmarkStart w:name="z7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Информация на ИСА и ИР размещается на государственном и русском языках.</w:t>
      </w:r>
    </w:p>
    <w:bookmarkEnd w:id="38"/>
    <w:bookmarkStart w:name="z7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ИСА и ИР не нарушают авторские и интеллектуальные права третьих лиц.</w:t>
      </w:r>
    </w:p>
    <w:bookmarkEnd w:id="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