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1148" w14:textId="8191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области оборота вооружений, военной техники и отдельных видов оружия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29 марта 2016 года № 292. Зарегистрирован в Министерстве юстиции Республики Казахстан 28 апреля 2016 года № 13645. Утратил силу приказом Министра оборонной и аэрокосмической промышленности Республики Казахстан от 14 декабря 2018 года № 215/НҚ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оборонной и аэрокосмической промышленности РК от 14.12.2018 </w:t>
      </w:r>
      <w:r>
        <w:rPr>
          <w:rFonts w:ascii="Times New Roman"/>
          <w:b w:val="false"/>
          <w:i w:val="false"/>
          <w:color w:val="ff0000"/>
          <w:sz w:val="28"/>
        </w:rPr>
        <w:t>№ 215/НҚ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"Выдача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"Выдача лицензии на осуществление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"Выдача лицензии на осуществление деятельности по разработке, производству, ремонту, торговле, приобретению боевого ручного стрелкового оружия и патронов к нему"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марта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2016 года № 292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</w:t>
      </w:r>
      <w:r>
        <w:br/>
      </w:r>
      <w:r>
        <w:rPr>
          <w:rFonts w:ascii="Times New Roman"/>
          <w:b/>
          <w:i w:val="false"/>
          <w:color w:val="000000"/>
        </w:rPr>
        <w:t>осуществление деятельности по разработке, производству,</w:t>
      </w:r>
      <w:r>
        <w:br/>
      </w:r>
      <w:r>
        <w:rPr>
          <w:rFonts w:ascii="Times New Roman"/>
          <w:b/>
          <w:i w:val="false"/>
          <w:color w:val="000000"/>
        </w:rPr>
        <w:t>ремонту, приобретению и реализации боеприпасов, вооружения и</w:t>
      </w:r>
      <w:r>
        <w:br/>
      </w:r>
      <w:r>
        <w:rPr>
          <w:rFonts w:ascii="Times New Roman"/>
          <w:b/>
          <w:i w:val="false"/>
          <w:color w:val="000000"/>
        </w:rPr>
        <w:t>военной техники, запасных частей, комплектующих изделий и</w:t>
      </w:r>
      <w:r>
        <w:br/>
      </w:r>
      <w:r>
        <w:rPr>
          <w:rFonts w:ascii="Times New Roman"/>
          <w:b/>
          <w:i w:val="false"/>
          <w:color w:val="000000"/>
        </w:rPr>
        <w:t>приборов к ним, а также специальных материалов и оборудования</w:t>
      </w:r>
      <w:r>
        <w:br/>
      </w:r>
      <w:r>
        <w:rPr>
          <w:rFonts w:ascii="Times New Roman"/>
          <w:b/>
          <w:i w:val="false"/>
          <w:color w:val="000000"/>
        </w:rPr>
        <w:t>для их производства, включая монтаж, наладку, модернизацию,</w:t>
      </w:r>
      <w:r>
        <w:br/>
      </w:r>
      <w:r>
        <w:rPr>
          <w:rFonts w:ascii="Times New Roman"/>
          <w:b/>
          <w:i w:val="false"/>
          <w:color w:val="000000"/>
        </w:rPr>
        <w:t>установку, использование, хранение, ремонт и сервисное</w:t>
      </w:r>
      <w:r>
        <w:br/>
      </w:r>
      <w:r>
        <w:rPr>
          <w:rFonts w:ascii="Times New Roman"/>
          <w:b/>
          <w:i w:val="false"/>
          <w:color w:val="000000"/>
        </w:rPr>
        <w:t>обслуживание"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обслуживание" (далее – государственная услуга).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индустриального развития и промышленности безопасности Министерства (далее – услугодатель).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услугодателем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– портал).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лицензии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случае реорганизации услугополучателя в форме выделения или разделения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и (или) приложения к лицензии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лицензии, переоформленная лицензия и (или) приложение к лицензии, дубликат лицензии и (или) приложения к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получением государственной услуги через портал результат государственной услуги направляется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- услугополучатель). При оказании государственной услуги уплачивается лицензионный сбор за право занятия отдельными видами деятельности юридическими лицами в бюджет по месту нахождения услугополучателя, физическими лицами – по месту жительства услугополучателя.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– 22 месячных расчетных показателей (далее –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10 % от ставки при выдаче лицензии, но не более 4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лицензии – 100 % от ставки при выдаче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– ПШЭП) или через банки второго уровня.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пятницу, с 9-00 до 18-30 часов с перерывом на обед с 13-00 до 14-30 часов, кроме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9-00 до 17-30 часов с перерывом на обед с 13-00 до 14-30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представителя) к услугодателю: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получения 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лицензии заявителем представляются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лица и физического для получения лицензии и (или) приложения к лицензии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национальной экономики Республики Казахстан от 6 января 2015 года № 3 "Об утверждении форм заявлений для получения и переоформления лицензии и (или) приложения к лицензии, форм лицензий и (или) приложений к лицензиям" (зарегистрированный в Реестре государственной регистрации нормативных правовых актов за № 10195) (далее – Приказ);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юридического лица заявителя – для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– для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государственной регистрации заявителя в качестве индивидуального предпринимателя (нотариально засвидетельствованная в случае непредставления оригинала для сверки) – для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к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 и перечню документов, подтверждающих соответствие им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охрану с использованием огнестрельного оружия со специализированной организацией, имеющей </w:t>
      </w:r>
      <w:r>
        <w:rPr>
          <w:rFonts w:ascii="Times New Roman"/>
          <w:b w:val="false"/>
          <w:i w:val="false"/>
          <w:color w:val="000000"/>
          <w:sz w:val="28"/>
        </w:rPr>
        <w:t>лицензию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охранную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комплектов нормативно-технических документов по вопросам разработки и производства для подвида деятельности по разработке, производству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комплектов нормативно-технических документов по вопросам ремонта для подвида деятельности по ремонту боеприпасов, вооружения и военной техники, запасных частей, комплектующих изделий и приборов к ним,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получения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действительной лицензии заявителем представляются документы, согласно абзацам вторым, седьмым, восьмым, девятым, десятым подпункта 1)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переоформления 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и юридического лица для переоформления лицензии и (или) приложения к лицензии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лицензионного сбора за переоформление лицензии, за исключением оплаты через платежный шлюз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получения дубликата лицензии и (или) приложения к лицензии, в случае отсутствия возможности получения сведений о лицензии из соответствующих информационных систем: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– для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выдачу дубликата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(либо его представителя)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получения 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лицензии заявителем представляются: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физического и юридического лица для получения лицензии и (или) приложения к лицензии согласно второго абзаца подпункта 1) части первой настоящего пункта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охрану с использованием огнестрельного оружия со специализированной организацией, имеющей </w:t>
      </w:r>
      <w:r>
        <w:rPr>
          <w:rFonts w:ascii="Times New Roman"/>
          <w:b w:val="false"/>
          <w:i w:val="false"/>
          <w:color w:val="000000"/>
          <w:sz w:val="28"/>
        </w:rPr>
        <w:t>лицензию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охранную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к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 и перечню документов, подтверждающих соответствие им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комплектов нормативно-технических документов по вопросам разработки и производства для подвида деятельности по разработке, производству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комплектов нормативно-технических документов по вопросам ремонта для подвида деятельности по ремонту боеприпасов, вооружения и военной техники, запасных частей, комплектующих изделий и приборов к ним,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получения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действительной лицензии заявителем представляются документы, согласно абзацам вторым, седьмым, восьмым, девятым, десятым подпункта 1) части первой настоящего пункта: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и физического лица для переоформления лицензии и (или) приложения к лицензии согласно абзаца второго подпункта 3) части первой настоящего пункта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лицензионного сбора за переоформление лицензии, за исключением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получения дубликата лицензии и (или) приложения к лицензии, в случае отсутствия возможности получения сведений о лицензии из соответствующих информационных систем: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выдачу дубликата лицензии, за исключением оплаты через ПШЭП.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индивидуального предпринимателя, об оплате через ПШЭП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физических или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услугополучатель не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временно запрещено выдавать услугополучателю-должнику лицензию.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 жалоба подается на имя руководителя услугодателя по адресу, указанному в пункте 13 стандарта государственной услуги, либо на имя руководителя Министерства по адресу: 010000, город Астана, проспект Кабанбай батыра, 32/1, здание "Транспорт Тауэр", кабинет № 2117, телефон: 8 (7172) 75-48-66, 75-49-14.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отчество, почтовый адрес, исходящий номер и дата. Жалоба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получают по телефону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услуг: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услуги, услугополучатель обращается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оказания государственной услуги размещен на интернет-ресурсе услугодателя - www.comprom.gov.kz, раздел "Государственные услуги".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75-41-02, 75-41-04, единый контакт-центр по вопросам оказания государственных услуг: 1414, 8 800 080 7777.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ремонту, приобретению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 вооружения и 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частей, комплектующих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приборов к ним,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материалов и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их производства, включая монтаж,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наладку, модернизацию, установку,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сервисное обслуживание"</w:t>
            </w:r>
          </w:p>
        </w:tc>
      </w:tr>
    </w:tbl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  <w:r>
        <w:br/>
      </w:r>
      <w:r>
        <w:rPr>
          <w:rFonts w:ascii="Times New Roman"/>
          <w:b/>
          <w:i w:val="false"/>
          <w:color w:val="000000"/>
        </w:rPr>
        <w:t>к квалификационным требованиям для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по разработке, производству, ремонту, приобретению и реализации</w:t>
      </w:r>
      <w:r>
        <w:br/>
      </w:r>
      <w:r>
        <w:rPr>
          <w:rFonts w:ascii="Times New Roman"/>
          <w:b/>
          <w:i w:val="false"/>
          <w:color w:val="000000"/>
        </w:rPr>
        <w:t>боеприпасов, вооружения и военной техники, запасных частей,</w:t>
      </w:r>
      <w:r>
        <w:br/>
      </w:r>
      <w:r>
        <w:rPr>
          <w:rFonts w:ascii="Times New Roman"/>
          <w:b/>
          <w:i w:val="false"/>
          <w:color w:val="000000"/>
        </w:rPr>
        <w:t>комплектующих изделий и приборов к ним, специальных материалов,</w:t>
      </w:r>
      <w:r>
        <w:br/>
      </w:r>
      <w:r>
        <w:rPr>
          <w:rFonts w:ascii="Times New Roman"/>
          <w:b/>
          <w:i w:val="false"/>
          <w:color w:val="000000"/>
        </w:rPr>
        <w:t>оборудования для их производства, включая монтаж, наладку,</w:t>
      </w:r>
      <w:r>
        <w:br/>
      </w:r>
      <w:r>
        <w:rPr>
          <w:rFonts w:ascii="Times New Roman"/>
          <w:b/>
          <w:i w:val="false"/>
          <w:color w:val="000000"/>
        </w:rPr>
        <w:t>модернизацию, установку, использование, хранение, ремонт и</w:t>
      </w:r>
      <w:r>
        <w:br/>
      </w:r>
      <w:r>
        <w:rPr>
          <w:rFonts w:ascii="Times New Roman"/>
          <w:b/>
          <w:i w:val="false"/>
          <w:color w:val="000000"/>
        </w:rPr>
        <w:t>сервисное обслуживание и перечню документов, подтверждающих</w:t>
      </w:r>
      <w:r>
        <w:br/>
      </w:r>
      <w:r>
        <w:rPr>
          <w:rFonts w:ascii="Times New Roman"/>
          <w:b/>
          <w:i w:val="false"/>
          <w:color w:val="000000"/>
        </w:rPr>
        <w:t>соответствие им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подвида деятельности по разработке, производству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 наличие: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высшем техническом образовании______;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 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стаж работы не менее одного года по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высшем техническом образовании____;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производственно-технической базы, находящейся на праве собственности (предприятиям расположенных в специальной экономической зоне наличие производственных (складских) помещений и технологического оборудования на правах собственности не обязательно)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производственное здание_________________;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оборудование, стенд, подъемный механизм______________________;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специально оборудованную территорию и помещение для хранения и проведения контрольных испытаний разработанной и производимой продукции__________________________________;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для размещения работающего персонала______: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(местонахождение) 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договора и дата подписания договора, в случае если на ином законном основании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с которой заключен договор__________;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информация о наличии ограждения, изоляции, расстоянии от жилых и производственных объектов, в метрах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разрешения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выдано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средств измерений, соответствующих условиям эксплуатации и установленным к ним требованиям законодательства об обеспечении единства измерений: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средств измерений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сертификата о поверке средства измерения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утвержденной руководителем организации инструкции по безопасному проведению работ по разработке и производству: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информация о наличии утвержденной руководителем организации инструкции по безопасному проведению работ по разработке и производству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журнала по учету и хранению материалов, полуфабрикатов (заготовок), комплектующих деталей, готовых и бракованных изделий: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журнала по учету и хранению материалов, полуфабрикатов (заготовок), комплектующих деталей, готовых и бракованных изделий ____________________________________.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подвида деятельности по ремонту боеприпасов, вооружения и военной техники, запасных частей, комплектующих изделий и приборов к ним,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наличие: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высшем техническом образовании______;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стаж работы не менее одного года по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высшем техническом образовании______;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производственно-технической базы на праве собственности (предприятиям расположенных в специальной экономической зоне наличие производственных (складских) помещений и технологического оборудования на правах собственности не обязательно)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производственное здание, ангар________________;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оборудование, стенд, подъемный механизм_____________________;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специально оборудованную территорию и помещение для хранения и проведения контрольных испытаний продукции после произведенного ремонта_______________________;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для размещения работающего персонала_______;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(местонахождение) 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договора и дата подписания договора, в случае если на ином законном основании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с которой заключен договор__________;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информация о наличии ограждения, изоляции, о расстоянии от жилых и производственных объектов, в метрах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разрешения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выдано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средств измерений, соответствующих условиям эксплуатации и установленным к ним требованиям законодательства об обеспечении единства измерений: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средств измерений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сертификата о поверке средства измерения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журнала по учету и хранению материалов, полуфабрикатов (заготовок), комплектующих деталей, изделий: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информация о наличии журнала по учету и хранению материалов, полуфабрикатов (заготовок), комплектующих деталей, изделий_______;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утвержденной руководителем организации инструкции по безопасному проведению ремонтных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утвержденной руководителем организации инструкции по безопасному проведению ремонтных работ___________.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подвида деятельности по приобретению и реализации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 наличие: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высшем техническом образовании______;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стаж работы не менее одного года по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высшем техническом образовании_____;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специально оборудованного склада на праве собственности (предприятиям расположенных в специальной экономической зоне наличие производственных (складских) помещений и технологического оборудования на правах собственности не обязательно) или ином законном основании, для хранения боеприпасов, вооружения и военной техники, запасных частей, комплектующих изделий и приборов к ним, специальных материалов, оборудования, огороженного, изолированного, расположенного на предусмотренном действующими нормативами безопасном расстоянии от жилых и производственных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(местонахождение)___;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договора и дата подписания договора, в случае если на ином законном основании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с которой заключен договор____________;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информация о наличии ограждения, изоляции, расстоянии от жилых и производственных объектов, в метрах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разрешения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выдано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журнала по учету и хранению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журнала по учету и хранению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2016 года № 292</w:t>
            </w:r>
          </w:p>
        </w:tc>
      </w:tr>
    </w:tbl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</w:t>
      </w:r>
      <w:r>
        <w:br/>
      </w:r>
      <w:r>
        <w:rPr>
          <w:rFonts w:ascii="Times New Roman"/>
          <w:b/>
          <w:i w:val="false"/>
          <w:color w:val="000000"/>
        </w:rPr>
        <w:t>осуществление деятельности по ликвидации (уничтожению,</w:t>
      </w:r>
      <w:r>
        <w:br/>
      </w:r>
      <w:r>
        <w:rPr>
          <w:rFonts w:ascii="Times New Roman"/>
          <w:b/>
          <w:i w:val="false"/>
          <w:color w:val="000000"/>
        </w:rPr>
        <w:t>утилизации, захоронению) и переработке высвобождаемых</w:t>
      </w:r>
      <w:r>
        <w:br/>
      </w:r>
      <w:r>
        <w:rPr>
          <w:rFonts w:ascii="Times New Roman"/>
          <w:b/>
          <w:i w:val="false"/>
          <w:color w:val="000000"/>
        </w:rPr>
        <w:t>боеприпасов, вооружений, военной техники, специальных средств"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средств" (далее – государственная услуга).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индустриального развития и промышленности безопасности Министерства (далее – услугодатель).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услугодателем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– портал).</w:t>
      </w:r>
    </w:p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лицензии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случае реорганизации услугополучателя в форме выделения или разделения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и (или) приложения к лицензии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лицензии, переоформленная лицензия и (или) приложение к лицензии, дубликат лицензии и (или) приложения к лицензии на осуществление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средств",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получением государственной услуги через портал результат государственной услуги направляется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– услугополучатель). При оказании государственной услуги уплачивается лицензионный сбор за право занятия отдельными видами деятельности юридическими лицами в бюджет по месту нахождения услугополучателя, физическими лицами – по месту жительства услугополучателя.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– 22 месячных расчетных показателей (далее –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10 % от ставки при выдаче лицензии, но не более 4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лицензии – 100 % от ставки при выдаче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– ПШЭП) или через банки второго уровня.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пятницу, с 9-00 до 18-30 часов с перерывом на обед с 13-00 до 14-30 часов, кроме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9-00 до 17-30 часов с перерывом на обед с 13-00 до 14-30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представителя) к услугодателю: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 и (или) приложения к лицензии заявителем представляются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и юридического лица для получения лицензии и (или) приложения к лицензии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национальной экономики Республики Казахстан от 6 января 2015 года № 3 "Об утверждении форм заявлений для получения и переоформления лицензии и (или) приложения к лицензии, форм лицензий и (или) приложений к лицензиям" (зарегистрированный в Реестре государственной регистрации нормативных правовых актов за № 10195) (далее – Приказ);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юридического лица заявителя – для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– для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государственной регистрации заявителя в качестве индивидуального предпринимателя (нотариально засвидетельствованная в случае непредставления оригинала для сверки) – для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о назначении ответственного лица отвечающего за пожарную безопасность и организацию охранных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охрану с использованием огнестрельного оружия со специализированной организацией, имеющей </w:t>
      </w:r>
      <w:r>
        <w:rPr>
          <w:rFonts w:ascii="Times New Roman"/>
          <w:b w:val="false"/>
          <w:i w:val="false"/>
          <w:color w:val="000000"/>
          <w:sz w:val="28"/>
        </w:rPr>
        <w:t>лицензию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охранную деятельность и владельцем производственно-технической базы;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к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и перечню документов, подтверждающих соответствие им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действительной лицензии заявителем представляются документы, согласно абзацам вторым, седьмым, восьмым, девятым подпункта 1)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и юридического лица для переоформления лицензии и (или) приложения к лицензии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лицензионного сбора за переоформление лицензии, за исключением оплаты через платежный шлюз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получения дубликата 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лицензии, в случае отсутствия возможности получения сведений о лицензии из соответствующих информационных систем: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– для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выдачу дубликата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(либо его представителя)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получения 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лицензии заявителем представляются: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физического и юридического лица для получения лицензии и (или) приложения к лицензии, согласно абзаца второго подпункта 1) части первой настоящего пункта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приказа о назначении ответственного лица отвечающего за пожарную безопасность и организацию охранных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охрану с использованием огнестрельного оружия со специализированной организацией, имеющей </w:t>
      </w:r>
      <w:r>
        <w:rPr>
          <w:rFonts w:ascii="Times New Roman"/>
          <w:b w:val="false"/>
          <w:i w:val="false"/>
          <w:color w:val="000000"/>
          <w:sz w:val="28"/>
        </w:rPr>
        <w:t>лицензию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охранную деятельность и владельцем производственно-технической базы;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к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и перечню документов, подтверждающих соответствие им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действительной лицензии заявителем представляются документы, согласно абзацам вторым, седьмым, восьмым, девятым подпункта 1) части первой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переоформления 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физического и юридического лица для переоформления лицензии и (или) приложения к лицензии, согласно второго абзаца подпункта 3) части первой настоящего пункта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лицензионного сбора за переоформление лицензии, за исключением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получения дубликата 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лицензии, в случае отсутствия возможности получения сведений о лицензии из соответствующих информационных систем: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выдачу дубликата лицензии, за исключением оплаты через ПШЭП.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индивидуального предпринимателя, об оплате через ПШЭП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физических или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услугополучатель не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временно запрещено выдавать услугополучателю-должнику лицензию.</w:t>
      </w:r>
    </w:p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услугодателей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 жалоба подается на имя руководителя услугодателя по адресу, указанному в пункте 13 стандарта государственной услуги, либо на имя руководителя Министерства по адресу: 010000, город Астана, проспект Кабанбай батыра, 32/1, здание "Транспорт Тауэр", кабинет № 2117, телефон: 8 (7172) 75-48-66, 75-49-14.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отчество, почтовый адрес, исходящий номер и дата. Жалоба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получают по телефону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услуг: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услуги, услугополучатель обращается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оказания государственной услуги размещен на интернет-ресурсе услугодателя – www.comprom.gov.kz, раздел "Государственные услуги".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75-41-02, 75-41-04, единый контакт-центр по вопросам оказания государственных услуг: 1414, 8 800 080 7777.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ликвидации (уничтожению,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утилизации, захоронению) и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высвобождаемых боеприпасов, вооружений,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техники, специальных средств"</w:t>
            </w:r>
          </w:p>
        </w:tc>
      </w:tr>
    </w:tbl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  <w:r>
        <w:br/>
      </w:r>
      <w:r>
        <w:rPr>
          <w:rFonts w:ascii="Times New Roman"/>
          <w:b/>
          <w:i w:val="false"/>
          <w:color w:val="000000"/>
        </w:rPr>
        <w:t>к квалификационным требованиям для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по ликвидации (уничтожению, утилизации, захоронению) и</w:t>
      </w:r>
      <w:r>
        <w:br/>
      </w:r>
      <w:r>
        <w:rPr>
          <w:rFonts w:ascii="Times New Roman"/>
          <w:b/>
          <w:i w:val="false"/>
          <w:color w:val="000000"/>
        </w:rPr>
        <w:t>переработке высвобождаемых боеприпасов, вооружений, военной</w:t>
      </w:r>
      <w:r>
        <w:br/>
      </w:r>
      <w:r>
        <w:rPr>
          <w:rFonts w:ascii="Times New Roman"/>
          <w:b/>
          <w:i w:val="false"/>
          <w:color w:val="000000"/>
        </w:rPr>
        <w:t>техники, специальных средств и перечню документов,</w:t>
      </w:r>
      <w:r>
        <w:br/>
      </w:r>
      <w:r>
        <w:rPr>
          <w:rFonts w:ascii="Times New Roman"/>
          <w:b/>
          <w:i w:val="false"/>
          <w:color w:val="000000"/>
        </w:rPr>
        <w:t>подтверждающих соответствие им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подвида деятельности по ликвидации (уничтожению, утилизации, захоронению) и переработке высвобождаемых боеприпасов наличие: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высшем техническом образовании_____;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стаж работы не менее одного года по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техническом образовании___________;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заведения, выдавшего диплом___________;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производственно-технической базы (стационарной и (или) мобильной), находящейся на праве собственности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 санитарно-эпидемиологической безопасности и включающей: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специализированное производственное здание, сооружение и (или) мобильный модуль контейнерного типа, подъемный механизм, оборудование________;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специально оборудованный склад для хранения высвобождаемых боеприпасов и их компонентов, оборудованный системой контурной молниезащиты с молниеотводами______________;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помещение или специальную площадку с оборудованием и инструментами для сортировки, резки, пакетирования отходов и переработанных материалов высвобождаемых боеприпасов_______________;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для размещения работающего персонала_________;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(местонахождение)______;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договора и дата подписания договора, в случае если на ином законном основании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с которой заключен договор___________;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информация о наличии ограждения, изоляции, о расстоянии от жилых и производственных объектов, в метрах_______________;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 измерений, соответствующих условиям эксплуатации и установленным к ним требованиям законодательства об обеспечении единства измерений, в том числе средства измерения радиации: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средств измерений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сертификата о поверке средства измерения 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разрешения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выдано_____________;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утвержденных руководителем организации инструкций по обучению персонала технике безопасности и порядке организации работ по ликвидации (уничтожению, утилизации, захоронению) и переработке высвобождаемых боеприпасов: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информация о наличии утвержденных руководителем организации инструкций по обучению персонала технике безопасности и порядке организации работ по ликвидации (уничтожению, утилизации, захоронению) и переработке высвобождаемых боеприпасов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журнала по учету и хранению материалов, комплектующих деталей, изделий утилизированных высвобождаемых боеприпасов: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журнала по учету и хранению материалов, комплектующих деталей, изделий утилизированных высвобождаемых боеприпасов __________________.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подвида деятельности по ликвидации (уничтожению, утилизации, захоронению) и переработке высвобождаемых вооружений, военной техники, специальных средств: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высшем техническом образовании___;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стаж работы не менее одного года по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техническом образовании_________;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заведения, выдавшего диплом__________;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производственно-технической базы на праве собственности (предприятиям, расположенным в специальной экономической зоне наличие производственно-технической базы на правах собственности не обязательно),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 санитарно-эпидемиологической безопасности и включающей: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специализированное производственное здание, сооружение, подъемный механизм, оборудование_______;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специально оборудованный склад для хранения высвобождаемых вооружений, военной техники, специальных средств_____________;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помещение или специальную площадку с оборудованием и инструментами для сортировки, резки, пакетирования отходов и переработанных материалов высвобождаемых вооружений, военной техники, специальных средств______;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для размещения работающего персонала______: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(местонахождение) 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информация о наличии ограждения, изоляции, расстоянии от жилых и производственных объектов, в метрах______________________;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 измерений, соответствующих условиям эксплуатации и установленным к ним требованиям законодательства об обеспечении единства измерений: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средств измерений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сертификата о поверке средства измерения 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разрешения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выдано_____________.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утвержденных руководителем организации инструкций по обучению персонала технике безопасности и порядке организации работ по ликвидации (уничтожению, утилизации, захоронению) и переработке высвобождаемых вооружений, военной техники, специальных средств: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информация о наличии утвержденных руководителем организации инструкций по обучению персонала технике безопасности и порядке организации работ по ликвидации (уничтожению, утилизации, захоронению) и переработке высвобождаемых вооружений, военной техники, специальных средств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журнала по учету и хранению материалов, комплектующих деталей, изделий утилизированных высвобождаемых вооружений, военной техники, специальных средств: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журнала по учету и хранению материалов, комплектующих деталей, изделий утилизированных высвобождаемых вооружений, военной техники, специальных средств 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2016 года № 292</w:t>
            </w:r>
          </w:p>
        </w:tc>
      </w:tr>
    </w:tbl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</w:t>
      </w:r>
      <w:r>
        <w:br/>
      </w:r>
      <w:r>
        <w:rPr>
          <w:rFonts w:ascii="Times New Roman"/>
          <w:b/>
          <w:i w:val="false"/>
          <w:color w:val="000000"/>
        </w:rPr>
        <w:t>осуществление деятельности по разработке, производству,</w:t>
      </w:r>
      <w:r>
        <w:br/>
      </w:r>
      <w:r>
        <w:rPr>
          <w:rFonts w:ascii="Times New Roman"/>
          <w:b/>
          <w:i w:val="false"/>
          <w:color w:val="000000"/>
        </w:rPr>
        <w:t>ремонту, торговле, приобретению боевого ручного стрелкового</w:t>
      </w:r>
      <w:r>
        <w:br/>
      </w:r>
      <w:r>
        <w:rPr>
          <w:rFonts w:ascii="Times New Roman"/>
          <w:b/>
          <w:i w:val="false"/>
          <w:color w:val="000000"/>
        </w:rPr>
        <w:t>оружия и патронов к нему"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по разработке, производству, ремонту, торговле, приобретению боевого ручного стрелкового оружия и патронов к нему" (далее – государственная услуга).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индустриального развития и промышленности безопасности Министерства (далее – услугодатель).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услугодателем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– портал).</w:t>
      </w:r>
    </w:p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лицензии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случае реорганизации услугополучателя в форме выделения или разделения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и (или) приложения к лицензии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лицензии, переоформленная лицензия и (или) приложение к лицензии, дубликат лицензии и (или) приложения к лицензии на осуществление деятельности по разработке, производству, ремонту, торговле, приобретению боевого ручного стрелкового оружия и патронов к нему",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получением государственной услуги через портал результат государственной услуги направляется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</w:p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– услугополучатель). При оказании государственной услуги уплачивается лицензионный сбор за право занятия отдельными видами деятельности юридическими лицами в бюджет по месту нахождения услугополучателя, физическими лицами – по месту жительства услугополучателя.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– 22 месячных расчетных показателей (далее –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10 % от ставки при выдаче лицензии, но не более 4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лицензии – 100 % от ставки при выдаче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– ПШЭП) или через банки второго уровня.</w:t>
      </w:r>
    </w:p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пятницу, с 9-00 до 18-30 часов с перерывом на обед с 13-00 до 14-30 часов, кроме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9-00 до 17-30 часов с перерывом на обед с 13-00 до 14-30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представителя) к услугодателю: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 и (или) приложения к лицензии заявителем представляются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и юридического лица для получения лицензии и (или) приложения к лицензии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национальной экономики Республики Казахстан от 6 января 2015 года № 3 "Об утверждении форм заявлений для получения и переоформления лицензии и (или) приложения к лицензии, форм лицензий и (или) приложений к лицензиям" (зарегистрированный в Реестре государственной регистрации нормативных правовых актов за № 10195) (далее – Приказ);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юридического лица заявителя – для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– для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государственной регистрации заявителя в качестве индивидуального предпринимателя (нотариально засвидетельствованная в случае непредставления оригинала для сверки) – для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к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осуществления деятельности по разработке, производству, ремонту, торговле, приобретению боевого ручного стрелкового оружия и патронов к нему и перечню документов, подтверждающих соответствие им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комплектов нормативно-технических документов в области разработки оружия, конструкторской документации на основные (базовые) модели оружия и (или) типы патронов на деятельность по разработке боевого ручного стрелкового оружия и патронов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тактико-технических характеристик, запланированных к разработке оружия и патронов к нему на деятельность по разработке боевого ручного стрелкового оружия и патронов к нему и по производству боевого ручного стрелкового оружия и патронов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охрану производственно-технической базы с использованием огнестрельного оружия со специализированной организацией, имеющей </w:t>
      </w:r>
      <w:r>
        <w:rPr>
          <w:rFonts w:ascii="Times New Roman"/>
          <w:b w:val="false"/>
          <w:i w:val="false"/>
          <w:color w:val="000000"/>
          <w:sz w:val="28"/>
        </w:rPr>
        <w:t>лицензию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охранную деятельность на деятельность по разработке боевого ручного стрелкового оружия и патронов к нему, по производству боевого ручного стрелкового оружия и патронов к нему и по ремонту боевого ручного стрелкового оружия и патронов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страхования ответственности по возмещению вреда третьим лицам на деятельность по разработке боевого ручного стрелкового оружия и патронов к нему и по производству боевого ручного стрелкового оружия и патронов к нему: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комплектов нормативно-технических и научно-технических документов по вопросам производства оружия и патронов к нему на деятельность по производству боевого ручного стрелкового оружия и патронов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протокола о намерениях или договора (контракта) на производство оружия и патронов к нему с субъектом, имеющим право приобретения и использования оружия на деятельность по производству боевого ручного стрелкового оружия и патронов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охрану с использованием огнестрельного оружия со специализированной организацией, имеющей </w:t>
      </w:r>
      <w:r>
        <w:rPr>
          <w:rFonts w:ascii="Times New Roman"/>
          <w:b w:val="false"/>
          <w:i w:val="false"/>
          <w:color w:val="000000"/>
          <w:sz w:val="28"/>
        </w:rPr>
        <w:t>лицензию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охранную деятельность при перевозке боевого ручного стрелкового оружия и патронов к нему на деятельность по приобретению боевого ручного стрелкового оружия, патронов к нему и торговля 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действительной лицензии заявителем представляются документы, согласно абзацам вторым, седьмым, восьмым, девятым, десятым, одиннадцатым, двенадцатым, тринадцатым и четырнадцатым подпункта 1)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переоформления 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и юридического лица для переоформления лицензии и (или) приложения к лицензии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лицензионного сбора за переоформление лицензии, за исключением оплаты через платежный шлюз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получения дубликата 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лицензии, в случае отсутствия возможности получения сведений о лицензии из соответствующих информационных систем: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личность, и документ, подтверждающий полномочия представителя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выдачу дубликата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(либо его представителя)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получения 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лицензии заявителем представляются: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физического и юридического лица для получения лицензии и (или) приложения к лицензии, согласно второго абзаца подпункта 1) части первой настоящего пункта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к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осуществления деятельности по разработке, производству, ремонту, торговле, приобретению боевого ручного стрелкового оружия и патронов к нему и перечню документов, подтверждающих соответствие им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комплектов нормативно-технических документов в области разработки оружия, конструкторской документации на основные (базовые) модели оружия и (или) типы патронов на деятельность по разработке боевого ручного стрелкового оружия и патронов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тактико-технических характеристик, запланированных к разработке оружия и патронов к нему на деятельность по разработке боевого ручного стрелкового оружия и патронов к нему и по производству боевого ручного стрелкового оружия и патронов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охрану производственно-технической базы с использованием огнестрельного оружия со специализированной организацией, имеющей </w:t>
      </w:r>
      <w:r>
        <w:rPr>
          <w:rFonts w:ascii="Times New Roman"/>
          <w:b w:val="false"/>
          <w:i w:val="false"/>
          <w:color w:val="000000"/>
          <w:sz w:val="28"/>
        </w:rPr>
        <w:t>лицензию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охранную деятельность на деятельность по разработке боевого ручного стрелкового оружия и патронов к нему, по производству боевого ручного стрелкового оружия и патронов к нему и по ремонту боевого ручного стрелкового оружия и патронов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страхования ответственности по возмещению вреда третьим лицам на деятельность по разработке боевого ручного стрелкового оружия и патронов к нему и по производству боевого ручного стрелкового оружия и патронов к нему: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комплектов нормативно-технических и научно-технических документов по вопросам производства оружия и патронов к нему на деятельность по производству боевого ручного стрелкового оружия и патронов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протокола о намерениях или договора (контракта) на производство оружия и патронов к нему с субъектом, имеющим право приобретения и использования оружия на деятельность по производству боевого ручного стрелкового оружия и патронов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охрану с использованием огнестрельного оружия со специализированной организацией, имеющей </w:t>
      </w:r>
      <w:r>
        <w:rPr>
          <w:rFonts w:ascii="Times New Roman"/>
          <w:b w:val="false"/>
          <w:i w:val="false"/>
          <w:color w:val="000000"/>
          <w:sz w:val="28"/>
        </w:rPr>
        <w:t>лицензию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охранную деятельность при перевозке боевого ручного стрелкового оружия и патронов к нему на деятельность по приобретению боевого ручного стрелкового оружия, патронов к нему и торговля 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действительной лицензии заявителем представляются документы, согласно абзацам вторым, седьмым, восьмым, девятым, десятым, одиннадцатым, двенадцатым, тринадцатым и четырнадцатым подпункта 1) части первой настоящего пункта: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переоформления 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физического и юридического лица для переоформления лицензии и (или) приложения к лицензии, согласно абзаца второго подпункта 3) части первой настоящего пункта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лицензионного сбора за переоформление лицензии, за исключением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получения дубликата 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лицензии, в случае отсутствия возможности получения сведений о лицензии из соответствующих информационных систем: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выдачу дубликата лицензии, за исключением оплаты через ПШЭП.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индивидуального предпринимателя, об оплате через ПШЭП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физических или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услугополучатель не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временно запрещено выдавать услугополучателю-должнику лицензию.</w:t>
      </w:r>
    </w:p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услугодателей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адресу, указанному в пункте 13 стандарта государственной услуги, либо на имя руководителя Министерства по адресу: 010000, город Астана, проспект Кабанбай батыра, 32/1, здание "Транспорт Тауэр", кабинет № 2117, телефон: 8 (7172) 75-48-66, 75-49-14.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отчество, почтовый адрес, исходящий номер и дата. Жалоба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получают по телефону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услуг: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услуги, услугополучатель обращается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69"/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оказания государственной услуги размещен на интернет-ресурсе услугодателя - www.comprom.gov.kz, раздел "Государственные услуги".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75-41-02, 75-41-04, единый контакт-центр по вопросам оказания государственных услуг: 1414, 8 800 080 7777.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ремонту, торговле, приобретению боевого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ручного стрелкового оружия и патронов к нему"</w:t>
            </w:r>
          </w:p>
        </w:tc>
      </w:tr>
    </w:tbl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  <w:r>
        <w:br/>
      </w:r>
      <w:r>
        <w:rPr>
          <w:rFonts w:ascii="Times New Roman"/>
          <w:b/>
          <w:i w:val="false"/>
          <w:color w:val="000000"/>
        </w:rPr>
        <w:t>к квалификационным требованиям для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по разработке, производству, ремонту, торговле, приобретению</w:t>
      </w:r>
      <w:r>
        <w:br/>
      </w:r>
      <w:r>
        <w:rPr>
          <w:rFonts w:ascii="Times New Roman"/>
          <w:b/>
          <w:i w:val="false"/>
          <w:color w:val="000000"/>
        </w:rPr>
        <w:t>боевого ручного стрелкового оружия и патронов к нему и перечню</w:t>
      </w:r>
      <w:r>
        <w:br/>
      </w:r>
      <w:r>
        <w:rPr>
          <w:rFonts w:ascii="Times New Roman"/>
          <w:b/>
          <w:i w:val="false"/>
          <w:color w:val="000000"/>
        </w:rPr>
        <w:t>документов, подтверждающих соответствие им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подвида деятельности по разработке боевого ручного стрелкового оружия и патронов к нему наличие: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высшем техническом образовании 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 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стаж работы не менее одного года по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 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высшем техническом образовании 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 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производственно-технической базы, находящейся на правах собственности (предприятиям, расположенным в специальной экономической зоне наличие производственно-технической базы на правах собственности не обязательно),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производственное здание_______________;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испытательную лабораторию_____________________;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специально оборудованный склад для хранения разработанных комплектов оружия и патронов_____________;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(местонахождение) 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договора и дата подписания договора, в случае если на ином законном основании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с которой заключен договор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информация о наличии оборудования, стенда, подъемного механизма, ограждения, изоляции, расстоянии от жилых и производственных объектов, в метрах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 измерений, соответствующих условиям эксплуатации и установленным к ним требованиям согласно Закону Республики Казахстан от 7 июня 2000 года "Об обеспечении единства измерений":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средств измерений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сертификата о поверке средства измерения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утвержденной руководителем организации инструкции по безопасной разработке опытных моделей боевого ручного стрелкового оружия и патронов к нему: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информация о наличии утвержденной руководителем организации инструкции по безопасной разработке опытных моделей боевого ручного стрелкового оружия и патронов к нему 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журнала по учету и хранению материалов, полуфабрикатов (заготовок), комплектующих деталей, готовых и бракованных изделий: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информация о наличии журнала по учету и хранению материалов, полуфабрикатов (заготовок), комплектующих деталей, готовых и бракованных изделий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разрешения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выдано ______________________________.</w:t>
      </w:r>
    </w:p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подвида деятельности по производству боевого ручного стрелкового оружия и патронов к нему наличие: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высшем техническом образовании 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 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стаж работы не менее одного года по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высшем техническом образовании 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 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производственно-технической базы на правах собственности (предприятиям, расположенным в специальной экономической зоне наличие производственно-технической базы на правах собственности не обязательно),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специализированные производственные здания, транспортные средства, оборудование, стенды, испытательную лабораторию, контрольно-измерительную аппаратуру____________;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согласованный и утвержденный в установленном порядке рабочий проект цехов по производству оружия и патронов к нему______________;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механообрабатывающий цех (участок) по изготовлению основных частей (стволов, затворов, барабанов, рамок, ствольных коробок), размещаемый в изолированных помещениях с обеспечением требований по учету и сохранности деталей, сборочных единиц___________________;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сборочный цех, размещаемый в изолированных помещениях, оборудованных средствами пожарно-охранной сигнализации, отвечающих требованиям по технической укрепленности с обеспечением условий по учету и сохранности деталей, сборочных единиц__________________;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специализированные склады для хранения готового оружия и оборудованных средствами пожарно-охранной сигнализации____________;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изолятор брака для хранения выбракованных в процессе производства основных частей оружия и патронов к нему_______________________;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территории производственной базы патронов, размещаемые в отдельных изолированных помещениях, отвечающих требованиям по технической укрепленности предъявляются следующие требования: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изолированность, наличие ограждения, круглосуточной вооруженной охраны, технической укрепленности, противопожарной безопасности, расположение на предусмотренном действующими нормативами безопасном расстоянии от жилых и производственных объектов________________;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(местонахождение)____;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договора и дата подписания договора, в случае если на ином законном основании 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с которой заключен договор 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информация о наличии ограждения, изоляции, о расстоянии от жилых и производственных объектов, в метрах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инструкций, положений и нормативно-технических документов по безопасному производству работ, а также документов по учету и хранению материалов, полуфабрикатов (заготовок), комплектующих деталей, готовых и бракованных изделий по: учету деталей, сборочных единиц и готовых изделий в процессе их изготовления, транспортировки и хранения; ведению журнала учета прихода и расхода (пономерного учета, количественного учета, количественного или весового учета заготовок, деталей, составных частей)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информация о наличии утвержденной руководителем организации инструкций, положений и нормативно-технических документов по безопасному производству работ, а также документов по учету и хранению материалов, полуфабрикатов (заготовок), комплектующих деталей, готовых и бракованных изделий по: учету деталей, сборочных единиц и готовых изделий в процессе их изготовления, транспортировки и хранения; ведению журнала учета прихода и расхода (пономерного учета, количественного учета, количественного или весового учета заготовок, деталей, составных частей)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разрешения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выдано ______________________________;</w:t>
      </w:r>
    </w:p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подвида деятельности по ремонту боевого ручного стрелкового оружия и патронов к нему наличие: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высшем техническом образовании____;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 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 по ремонту оружия, имеющих соответствующее техническое образование, стаж работы не менее одного года по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 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высшем техническом образовании____;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производственно-технической базы на правах собственности (предприятиям, расположенным в специальной экономической зоне наличие производственно-технической базы на правах собственности не обязательно),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ремонтно-техническое здание________________;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испытательную лабораторию______________;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оборудованный склад________________________;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специально оборудованную территорию и помещение для хранения и проведения контрольных испытаний продукции после произведенного ремонта___________________________;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для размещения работающего персонала_____;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(местонахождение)_____;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информация о наличии ограждения, изоляции, расстоянии от жилых и производственных объектов, в метрах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 измерений, соответствующих условиям эксплуатации и установленным к ним требованиям согласно Закону Республики Казахстан от 7 июня 2000 года "Об обеспечении единства измерений":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средств измерений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сертификата о поверке средства измерения 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утвержденной руководителем организации инструкции по безопасному производству ремонтных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информация о наличии утвержденной руководителем организации инструкции по безопасному производству ремонтных работ 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журнала по учету и хранению материалов, полуфабрикатов (заготовок), комплектующих деталей, готовых и бракованных изделий: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информация о наличии журнала по учету и хранению материалов, полуфабрикатов (заготовок), комплектующих деталей, готовых и бракованных изделий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разрешения 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выдано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специального оборудования, приспособлений и стенда: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информация о наличии специального оборудования, приспособления и стенда___________________;</w:t>
      </w:r>
    </w:p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подвида деятельности по приобретению боевого ручного стрелкового оружия, патронов к нему и торговля ими наличие: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высшем техническом образовании 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 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стаж работы не менее одного года по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высшем техническом образовании 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 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журнала по учету поступления и реализации боевого ручного стрелкового оружия и патронов к нему: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информация о наличии журнала по учету поступления и реализации боевого ручного стрелкового оружия и патронов к нему____________;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разрешения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выдано ______________________________.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