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8457e" w14:textId="84845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форм, сроков и периодичности предоставления ликвидационными комиссиями принудительно ликвидируемых страховых (перестраховочных) организаций отчетов и дополнительной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февраля 2016 года № 65. Зарегистрировано в Министерстве юстиции Республики Казахстан 27 апреля 2016 года № 13638.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Правления Агентства РК по регулированию и развитию финансового рынка от 30.10.2023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страховой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статистике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Агентства РК по регулированию и развитию финансового рынка от 30.10.2023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следующие формы отчетов и дополнительной информации, представляемых ликвидационными комиссиями принудительно ликвидируемых страховых (перестраховочных) организаций (далее - ликвидируемая страховая (перестраховочная) организация):</w:t>
      </w:r>
    </w:p>
    <w:bookmarkEnd w:id="1"/>
    <w:bookmarkStart w:name="z788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форма отчета по внебалансовым счетам ликвидируемой страховой (перестраховочной)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2"/>
    <w:bookmarkStart w:name="z788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форма отчета о состоянии активов ликвидируемой страховой (перестраховочной)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788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форма отчета о состоянии обязательств ликвидируемой страховой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788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форма отчета о состоянии обязательств ликвидируемой перестраховочной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788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форма отчета о движении денег ликвидируемой страховой (перестраховочной) организации по текущему счету в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bookmarkStart w:name="z788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форма отчета о движении денег ликвидируемой страховой (перестраховочной) организации по текущему счету в иностранной валюте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"/>
    <w:bookmarkStart w:name="z788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форма отчета о движении денег ликвидируемой страховой (перестраховочной) организации по кассе в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"/>
    <w:bookmarkStart w:name="z789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форма отчета о взыскании дебиторской задолженности ликвидируемой страховой (перестраховочной)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"/>
    <w:bookmarkStart w:name="z789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форма отчета о состоянии собственного имущества ликвидируемой страховой (перестраховочной)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0"/>
    <w:bookmarkStart w:name="z789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форма отчета о расходах, произведенных ликвидационной комиссией ликвидируемой страховой (перестраховочной) организации,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1"/>
    <w:bookmarkStart w:name="z789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форма отчета об имуществе, сдаваемом ликвидационной комиссией ликвидируемой страховой (перестраховочной) организации в аренду,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2"/>
    <w:bookmarkStart w:name="z789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форма отчета о численности работников ликвидационной комиссии ликвидируемой страховой (перестраховочной)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3"/>
    <w:bookmarkStart w:name="z789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форма журнала учета требований кредиторов ликвидируемой страховой (перестраховочной) организации, заявленных после истечения установленного срока для предъявления претензий (заявлений), не включенных в реестр требований кредиторов,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4"/>
    <w:bookmarkStart w:name="z789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форма отчета о возбужденных уголовных делах в отношении руководящих работников, должников ликвидируемой страховой (перестраховочной) организации, председателя, членов или работников ликвидационной комиссии ликвидируемой страховой (перестраховочной)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5"/>
    <w:bookmarkStart w:name="z789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форма промежуточного ликвидационного баланса страховой (перестраховочной)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6"/>
    <w:bookmarkStart w:name="z789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форма списка кредиторов ликвидируемой страховой (перестраховочной) организации на начало ликвидационного процесса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7"/>
    <w:bookmarkStart w:name="z789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форма журнала учета заявленных кредиторами ликвидируемой страховой (перестраховочной) организации претензий (заявлений)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8"/>
    <w:bookmarkStart w:name="z790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форма журнала учета невостребованной кредиторской задолженности ликвидируемой страховой (перестраховочной)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9"/>
    <w:bookmarkStart w:name="z790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форма журнала учета собственного имущества ликвидируемой страховой (перестраховочной)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0"/>
    <w:bookmarkStart w:name="z790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форма журнала учета дебиторской задолженности ликвидируемой страховой (перестраховочной)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1"/>
    <w:bookmarkStart w:name="z790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форма отчета по внебалансовым счетам ликвидируемой страховой (перестраховочной)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2"/>
    <w:bookmarkStart w:name="z790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форма реестра требований кредиторов, включенных в промежуточный ликвидационный баланс ликвидируемой страховой организации,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3"/>
    <w:bookmarkStart w:name="z790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форма реестра требований кредиторов, включенных в промежуточный ликвидационный баланс перестраховочной организации,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4"/>
    <w:bookmarkStart w:name="z790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форма сведений об имеющихся отклонениях данных промежуточного ликвидационного баланса ликвидируемой страховой (перестраховочной) организации по сравнению с балансом на начало ликвидационного процесса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5"/>
    <w:bookmarkStart w:name="z790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форма изменений и (или) дополнений в реестр требований кредиторов, включенных в промежуточный ликвидационный баланс ликвидируемой страховой организации,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6"/>
    <w:bookmarkStart w:name="z790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форма изменений и (или) дополнений в реестр требований кредиторов, включенных в промежуточный ликвидационный баланс ликвидируемой перестраховочной организации,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7"/>
    <w:bookmarkStart w:name="z790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форма ликвидационного баланса ликвидируемой страховой (перестраховочной)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30.10.2023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 отчетами ликвидационных комиссий ликвидируемых страховых (перестраховочных) организаций (далее – ликвидационная комиссия) понимаются:</w:t>
      </w:r>
    </w:p>
    <w:bookmarkEnd w:id="29"/>
    <w:bookmarkStart w:name="z791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о проделанной работе за день (ежедневный отчет), составляемый в произвольной форме;</w:t>
      </w:r>
    </w:p>
    <w:bookmarkEnd w:id="30"/>
    <w:bookmarkStart w:name="z791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 проделанной работе за месяц (ежемесячный отчет);</w:t>
      </w:r>
    </w:p>
    <w:bookmarkEnd w:id="31"/>
    <w:bookmarkStart w:name="z791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о проделанной работе за год (годовой отчет);</w:t>
      </w:r>
    </w:p>
    <w:bookmarkEnd w:id="32"/>
    <w:bookmarkStart w:name="z791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промежуточный ликвидационный баланс;</w:t>
      </w:r>
    </w:p>
    <w:bookmarkEnd w:id="33"/>
    <w:bookmarkStart w:name="z791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отчет о ликвидации;</w:t>
      </w:r>
    </w:p>
    <w:bookmarkEnd w:id="34"/>
    <w:bookmarkStart w:name="z791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ликвидационный баланс.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2 - в редакции постановления Правления Агентства РК по регулированию и развитию финансового рынка от 30.10.2023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Ежедневный отчет представляется в уполномоченный орган по регулированию, контролю и надзору финансового рынка и финансовых организаций (далее – уполномоченный орган) в течение одного года после вступления в законную силу решения суда о принудительной ликвидации страховой (перестраховочной) организации посредством факсимильной либо электронной связи в следующие сроки:</w:t>
      </w:r>
    </w:p>
    <w:bookmarkEnd w:id="36"/>
    <w:bookmarkStart w:name="z791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отсутствии у ликвидационной комиссии подразделений - не позднее 11.00 часов времени города Астаны рабочего дня, следующего за отчетным днем;</w:t>
      </w:r>
    </w:p>
    <w:bookmarkEnd w:id="37"/>
    <w:bookmarkStart w:name="z791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наличии у ликвидационной комиссии подразделений - не позднее 16.00 часов времени города Астаны рабочего дня, следующего за отчетным днем.</w:t>
      </w:r>
    </w:p>
    <w:bookmarkEnd w:id="38"/>
    <w:bookmarkStart w:name="z791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Ежемесячный отчет представляется в уполномоченный орган:</w:t>
      </w:r>
    </w:p>
    <w:bookmarkEnd w:id="39"/>
    <w:bookmarkStart w:name="z791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 ликвидационной комиссии подразделений - не позднее 6 (шестого) числа месяца, следующего за отчетным;</w:t>
      </w:r>
    </w:p>
    <w:bookmarkEnd w:id="40"/>
    <w:bookmarkStart w:name="z792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ликвидационной комиссии подразделений - не позднее 8 (восьмого) числа месяца, следующего за отчетным.</w:t>
      </w:r>
    </w:p>
    <w:bookmarkEnd w:id="41"/>
    <w:bookmarkStart w:name="z792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Годовой отчет представляется в уполномоченный орган:</w:t>
      </w:r>
    </w:p>
    <w:bookmarkEnd w:id="42"/>
    <w:bookmarkStart w:name="z792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 ликвидационной комиссии подразделений - не позднее 25 (двадцать пятого) января года, следующего за отчетным;</w:t>
      </w:r>
    </w:p>
    <w:bookmarkEnd w:id="43"/>
    <w:bookmarkStart w:name="z792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ликвидационной комиссии подразделений - не позднее 30 (тридцатого) января года, следующего за отчетным.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3 - в редакции постановления Правления Агентства РК по регулированию и развитию финансового рынка от 30.10.2023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Ежедневный отчет представляется в виде информации о состоянии ликвидационного процесса в ликвидируемой страховой (перестраховочной) организации, содержащей сведения о: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работе в рамках предварительного досудебного разрешения споров и (или) судопроизводства;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реализации имущества ликвидируемой страховой (перестраховочной)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поступлениях на текущий счет и в кассу;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приеме, увольнении и переводе на другую должность работников ликвидационной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расчетах с кредиторами, а также дополнительную информацию, связанную с деятельностью ликвидационной комиссии по основным направлениям ее деятельности.</w:t>
      </w:r>
    </w:p>
    <w:bookmarkStart w:name="z3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Ежемесячный отчет включает в себя: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баланс ликвидируемой страховой (перестраховочной) организации по состоянию на отчетную дату;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отчеты и дополнительную информацию, предусмотренные подпунктами 1), 2), 3) (для ликвидируемой страховой организации), 4) (для ликвидируемой перестраховочной организации), 5), 6), 7), 8), 9), 10), 11), 12), 13) и 14) пункта 1 настоящего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пояснительную записку о состоянии ликвидационного процесса в ликвидируемой страховой (перестраховочной) организации за отчетный период (далее – пояснительная записка), содержащую информацию, указанную в пункте 7 настоящего постановления.</w:t>
      </w:r>
    </w:p>
    <w:bookmarkStart w:name="z3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Годовой отчет включает в себя: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баланс ликвидируемой страховой (перестраховочной) организации на отчетную дату;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отчеты и дополнительную информацию, предусмотренные подпунктами 1), 2), 3) (для ликвидируемой страховой организации), 4) (для ликвидируемой перестраховочной организации), 5), 6), 7), 8), 9), 10), 11), 12), 13) и 14) пункта 1 настоящего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пояснительную записку, содержащую информацию, указанную в пункте 7 настоящего постановления.</w:t>
      </w:r>
    </w:p>
    <w:bookmarkStart w:name="z3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Пояснительная записка за отчетный период (ежемесячный, годовой отчеты) содержит информацию о (об):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изменениях по активам и обязательствам ликвидируемой страховой (перестраховочной) организации с указанием причин изменения;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характеристике работы в рамках предварительного досудебного разрешения споров и (или) судопроизводства;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работе ликвидационной комиссии с имуществом ликвидируемой страховой (перестраховочной)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характеристике работы ликвидационной комиссии с кредиторами и по текущей задолженности ликвидируемой страховой (перестраховочной)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расходах на ликвидационное производство;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основных проблемах и перспективах завершения ликвидационного производства ликвидируемой страховой (перестраховочной) организации.</w:t>
      </w:r>
    </w:p>
    <w:bookmarkStart w:name="z3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Промежуточный ликвидационный баланс, предусмотренный подпунктом 15) пункта 1 настоящего постановления, составляется на основании следующих документов: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лицевые счета к балансовым счетам, регистры аналитического и синтетического учета ликвидируемой страховой (перестраховочной)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акты инвентаризации бухгалтерских и юридических документов, активов и обязательств ликвидируемой страховой (перестраховочной)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баланс ликвидируемой страховой (перестраховочной) организации на начало ликвидационного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расшифровки всех балансовых счетов на начало ликвидационного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данные по внебалансовым счетам на начало ликвидационного процесса ликвидируемой страховой (перестраховочной)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дополнительная информация, предусмотренная подпунктами 16), 17), 18), 19) и 20)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Start w:name="z3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промежуточному ликвидационному балансу прилагаются следующие отчеты и документы:</w:t>
      </w:r>
    </w:p>
    <w:bookmarkEnd w:id="50"/>
    <w:bookmarkStart w:name="z792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актов инвентаризации бухгалтерских и юридических документов, активов и обязательств ликвидируемой страховой (перестраховочной) организации в одном экземпляре;</w:t>
      </w:r>
    </w:p>
    <w:bookmarkEnd w:id="51"/>
    <w:bookmarkStart w:name="z792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оригинал баланса ликвидируемой страховой (перестраховочной) организации на начало ликвидационного процесса;</w:t>
      </w:r>
    </w:p>
    <w:bookmarkEnd w:id="52"/>
    <w:bookmarkStart w:name="z792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оригиналы расшифровок всех балансовых счетов на начало ликвидационного процесса;</w:t>
      </w:r>
    </w:p>
    <w:bookmarkEnd w:id="53"/>
    <w:bookmarkStart w:name="z792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оригиналы данных по внебалансовым счетам на начало ликвидационного процесса ликвидируемой страховой (перестраховочной) организации;</w:t>
      </w:r>
    </w:p>
    <w:bookmarkEnd w:id="54"/>
    <w:bookmarkStart w:name="z792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дополнительная информация, предусмотренная подпунктами 16), 17), 18), 19) и 20) пункта 1 настоящего постановления, в оригинале и в копии в одном экземпляре;</w:t>
      </w:r>
    </w:p>
    <w:bookmarkEnd w:id="55"/>
    <w:bookmarkStart w:name="z792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оборотно-сальдовая ведомость к промежуточному ликвидационному балансу ликвидируемой страховой (перестраховочной) организации за период с начала ликвидации до даты составления промежуточного ликвидационного баланса включительно;</w:t>
      </w:r>
    </w:p>
    <w:bookmarkEnd w:id="56"/>
    <w:bookmarkStart w:name="z793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отчеты и дополнительная информация, предусмотренная подпунктами 21), 22) (для ликвидируемой страховой организации), 23) (для ликвидируемой перестраховочной организации) и 24) пункта 1 настоящего постановления;</w:t>
      </w:r>
    </w:p>
    <w:bookmarkEnd w:id="57"/>
    <w:bookmarkStart w:name="z793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пояснительная записка, содержащая информацию о (об):</w:t>
      </w:r>
    </w:p>
    <w:bookmarkEnd w:id="58"/>
    <w:bookmarkStart w:name="z793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мероприятиях, проведенных ликвидационной комиссией;</w:t>
      </w:r>
    </w:p>
    <w:bookmarkEnd w:id="59"/>
    <w:bookmarkStart w:name="z793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изменениях по активам и обязательствам с начала ликвидации по состоянию на дату составления промежуточного ликвидационного баланса с указанием причин изменений;</w:t>
      </w:r>
    </w:p>
    <w:bookmarkEnd w:id="60"/>
    <w:bookmarkStart w:name="z793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состоянии дебиторской и кредиторской задолженности;</w:t>
      </w:r>
    </w:p>
    <w:bookmarkEnd w:id="61"/>
    <w:bookmarkStart w:name="z793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собственном имуществе ликвидируемой страховой (перестраховочной) организации;</w:t>
      </w:r>
    </w:p>
    <w:bookmarkEnd w:id="62"/>
    <w:bookmarkStart w:name="z793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основных проблемах, препятствующих проведению ликвидационного производства.</w:t>
      </w:r>
    </w:p>
    <w:bookmarkEnd w:id="63"/>
    <w:bookmarkStart w:name="z793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в течение 5 (пяти) рабочих дней подлежат возврату в ликвидационную комиссию страховой (перестраховочной) организации после утверждения промежуточного ликвидационного баланса.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9 - в редакции постановления Правления Агентства РК по регулированию и развитию финансового рынка от 30.10.2023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Ликвидационная комиссия в течение 5 (пяти) рабочих дней с даты истечения срока составления промежуточного ликвидационного баланса представляет его с формами отчетности и документами в двух экземплярах в уполномоченный орган для его утверждения.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10 - в редакции постановления Правления Агентства РК по регулированию и развитию финансового рынка от 30.10.2023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Изменения и (или) дополнения в реестр требований кредиторов, включенных в промежуточный ликвидационный баланс ликвидируемой страховой (перестраховочной) организации (далее - изменения и (или) дополнения в реестр требований кредиторов), предусмотренные подпунктами 25) (для ликвидируемой страховой организации) и 26) (для ликвидируемой перестраховочной организации)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оформляются в течение 10 (десяти) рабочих дней со дня принятия ликвидационной комиссией решения.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изменения и (или) дополнения в реестр требований кредиторов влекут за собой изменение обязательств ликвидируемой страховой (перестраховочной) организации перед его кредиторами, отраженных в утвержденном промежуточном ликвидационном балансе, ликвидационная комиссия одновременно составляет бухгалтерский баланс ликвидируемой страховой (перестраховочной) организации по состоянию на дату внесения изменений и (или) дополнений в реестр требований кредиторов.</w:t>
      </w:r>
    </w:p>
    <w:bookmarkStart w:name="z4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Ликвидационная комиссия представляет в уполномоченный орган для утверждения изменения и (или) дополнения в реестр требований кредиторов, формируемые в двух экземплярах, и бухгалтерский баланс с приложением:</w:t>
      </w:r>
    </w:p>
    <w:bookmarkEnd w:id="67"/>
    <w:bookmarkStart w:name="z793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пояснительной записки о причинах внесения изменений и (или) дополнений в реестр требований кредиторов и копий документов, удостоверяющих их обоснованность;</w:t>
      </w:r>
    </w:p>
    <w:bookmarkEnd w:id="68"/>
    <w:bookmarkStart w:name="z793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расшифровок статей бухгалтерского баланса ликвидируемой страховой (перестраховочной) организации с указанием счетов.</w:t>
      </w:r>
    </w:p>
    <w:bookmarkEnd w:id="69"/>
    <w:bookmarkStart w:name="z794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15 (пятнадцати) календарных дней утверждает изменения и (или) дополнения в реестр требований кредиторов.</w:t>
      </w:r>
    </w:p>
    <w:bookmarkEnd w:id="70"/>
    <w:bookmarkStart w:name="z794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утверждения изменений и (или) дополнений в реестр требований кредиторов один экземпляр данного документа подлежит возврату в ликвидационную комиссию, а второй остается в уполномоченном органе.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12 - в редакции постановления Правления Агентства РК по регулированию и развитию финансового рынка от 30.10.2023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Отчет о ликвидации и ликвидационный баланс страховой (перестраховочной) организации составляется после проведения ликвидационной комиссией в полном объеме мероприятий по завершению дел ликвидируемой страховой (перестраховочной) организации и содержит информацию о (об):</w:t>
      </w:r>
    </w:p>
    <w:bookmarkEnd w:id="72"/>
    <w:bookmarkStart w:name="z794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дате и органе, принявшем решение о ликвидации страховой (перестраховочной) организации;</w:t>
      </w:r>
    </w:p>
    <w:bookmarkEnd w:id="73"/>
    <w:bookmarkStart w:name="z794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назначении временной администрации и ликвидационной комиссии, изменении состава ликвидационной комиссии;</w:t>
      </w:r>
    </w:p>
    <w:bookmarkEnd w:id="74"/>
    <w:bookmarkStart w:name="z794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выполнении первоочередных мероприятий, составлении и утверждении промежуточного ликвидационного баланса;</w:t>
      </w:r>
    </w:p>
    <w:bookmarkEnd w:id="75"/>
    <w:bookmarkStart w:name="z794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формировании, утверждении и функционировании комитета кредиторов ликвидируемой страховой (перестраховочной) организации;</w:t>
      </w:r>
    </w:p>
    <w:bookmarkEnd w:id="76"/>
    <w:bookmarkStart w:name="z794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состоянии активов ликвидируемой страховой (перестраховочной) организации на начало процесса ликвидации;</w:t>
      </w:r>
    </w:p>
    <w:bookmarkEnd w:id="77"/>
    <w:bookmarkStart w:name="z794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проведенных мероприятиях по взысканию дебиторской задолженности с должников ликвидируемой страховой (перестраховочной) организации;</w:t>
      </w:r>
    </w:p>
    <w:bookmarkEnd w:id="78"/>
    <w:bookmarkStart w:name="z794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проведенных мероприятиях по реализации имущества ликвидируемой страховой (перестраховочной) организации;</w:t>
      </w:r>
    </w:p>
    <w:bookmarkEnd w:id="79"/>
    <w:bookmarkStart w:name="z794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движении денег по текущему счету и кассе, отсутствии денег на текущем счете ликвидируемой страховой (перестраховочной) организации;</w:t>
      </w:r>
    </w:p>
    <w:bookmarkEnd w:id="80"/>
    <w:bookmarkStart w:name="z795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обязательствах ликвидируемой страховой (перестраховочной) организации по состоянию на дату начала процесса ликвидации;</w:t>
      </w:r>
    </w:p>
    <w:bookmarkEnd w:id="81"/>
    <w:bookmarkStart w:name="z795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выполнении обязательств перед кредиторами ликвидируемой страховой (перестраховочной) организации.</w:t>
      </w:r>
    </w:p>
    <w:bookmarkEnd w:id="82"/>
    <w:bookmarkStart w:name="z795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отчету о ликвидации страховой (перестраховочной) организации прилагаются копии документов, подтверждающих проведение ликвидационной комиссией мероприятий по завершению дел ликвидируемой страховой (перестраховочной) организации, в одном экземпляре.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постановления Правления Агентства РК по регулированию и развитию финансового рынка от 30.10.2023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Отчет о ликвидации и ликвидационный баланс ликвидируемой страховой (перестраховочной) организации, предусмотренный подпунктом 27) пункта 1 настоящего постановления, представляются в одном экземпляре в уполномоченный орган для согласования.</w:t>
      </w:r>
    </w:p>
    <w:bookmarkEnd w:id="84"/>
    <w:bookmarkStart w:name="z795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согласовывает отчет о ликвидации и ликвидационный баланс ликвидируемой страховой (перестраховочной) организации в течение 30 (тридцати) календарных дней со дня их поступления.</w:t>
      </w:r>
    </w:p>
    <w:bookmarkEnd w:id="85"/>
    <w:bookmarkStart w:name="z795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ликвидации и ликвидационный баланс ликвидируемой страховой (перестраховочной) организации после согласования возвращаются в ликвидационную комиссию, в уполномоченном органе остается их копия.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14 - в редакции постановления Правления Агентства РК по регулированию и развитию финансового рынка от 30.10.2023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Ликвидационная комиссия принудительно ликвидируемой страховой (перестраховочной) организации в течение 5 (пяти) рабочих дней после согласования с уполномоченным органом представляет отчет о ликвидации и ликвидационный баланс страховой (перестраховочной) организации в суд для утверждения.</w:t>
      </w:r>
    </w:p>
    <w:bookmarkEnd w:id="87"/>
    <w:bookmarkStart w:name="z795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Ликвидационная комиссия принудительно ликвидируемой страховой (перестраховочной) организации после представления отчета о ликвидации в суд ежемесячно представляет в уполномоченный орган информацию о ходе его рассмотрения в суде.</w:t>
      </w:r>
    </w:p>
    <w:bookmarkEnd w:id="88"/>
    <w:bookmarkStart w:name="z795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Ликвидационная комиссия представляет в уполномоченный орган решение суда об утверждении отчета о ликвидации и ликвидационного баланса ликвидируемой страховой (перестраховочной) организации.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15 - в редакции постановления Правления Агентства РК по регулированию и развитию финансового рынка от 30.10.2023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15-1. Исключен постановлением Правления Агентства РК по регулированию и развитию финансового рынка от 30.10.2023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от 24 декабря 2012 года № 376 "Об утверждении форм, сроков и периодичности представления ликвидационными комиссиями отчетов и дополнительной информации ликвидируемых страховых (перестраховочных) организаций в Республике Казахстан и Инструкции по их заполнению" (зарегистрированное в Реестре государственной регистрации нормативных правовых актов под № 8321, опубликованное 19 июня 2013 года в газете "Казахстанская правда" № 207-208 (27481-27482)).</w:t>
      </w:r>
    </w:p>
    <w:bookmarkEnd w:id="90"/>
    <w:bookmarkStart w:name="z4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Департаменту методологии финансового рынка (Абдрахманов Н.А.) в установленном законодательством Республики Казахстан порядке обеспечить: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официальное опубликование в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пяти рабочих дней со дня его получения Национальным Банком Республики Казахстан после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4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Управлению по защите прав потребителей финансовых услуг и внешних коммуникаций (Терентьев А.Л.)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</w:p>
    <w:bookmarkEnd w:id="92"/>
    <w:bookmarkStart w:name="z4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Контроль за исполнением настоящего постановления возложить на заместителя Председателя Национального Банка Смолякова О.А.</w:t>
      </w:r>
    </w:p>
    <w:bookmarkEnd w:id="93"/>
    <w:bookmarkStart w:name="z4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Д. Акишев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по статистике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И.о. Председателя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 Б. Иманалиев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марта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Правления Агентства РК по регулированию и развитию финансового рынка от 30.10.2023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7957" w:id="95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контролю и надзору финансового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www.gov.kz/memleket/entities/ardfm</w:t>
      </w:r>
    </w:p>
    <w:bookmarkStart w:name="z795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внебалансовым счетам ликвидируемой страховой (перестраховочной) организации</w:t>
      </w:r>
    </w:p>
    <w:bookmarkEnd w:id="96"/>
    <w:p>
      <w:pPr>
        <w:spacing w:after="0"/>
        <w:ind w:left="0"/>
        <w:jc w:val="both"/>
      </w:pPr>
      <w:bookmarkStart w:name="z7959" w:id="97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F1-LKSO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ежемесячная,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_________________20__года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представляющих: ликвидационные комиссии принудительно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ликвидируемых страховых (перестраховочных)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ежемесячный отчет: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отсутствии у ликвидационной комиссии подразделений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6 (шестого) числа месяца,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наличии у ликвидационной комиссии подразделений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8 (восьмого) числа месяца,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годовой отчет: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отсутствии у ликвидационной комиссии подразделений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25 (двадцать пятого) января года,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наличии у ликвидационной комиссии подразделений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30 (тридцатого) января года, следующего за отчетным.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7961" w:id="9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страховой (перестраховочной) организации)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счета</w:t>
            </w:r>
          </w:p>
          <w:bookmarkEnd w:id="9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(графа 4 - графа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предыдущую отчетную дату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отчетную дату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и возможные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  <w:bookmarkEnd w:id="1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требования по принятым гарантиям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  <w:bookmarkEnd w:id="1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чрезвычайные взносы в соответствии с законодательством Республики Казахстан о гарантировании страховых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  <w:bookmarkEnd w:id="1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предоставляемым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</w:t>
            </w:r>
          </w:p>
          <w:bookmarkEnd w:id="1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получению займов в будущем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8300 01</w:t>
            </w:r>
          </w:p>
          <w:bookmarkEnd w:id="1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покупке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8300 02</w:t>
            </w:r>
          </w:p>
          <w:bookmarkEnd w:id="1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покупке финансовых фьючерсов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8300 03</w:t>
            </w:r>
          </w:p>
          <w:bookmarkEnd w:id="1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продаже финансовых фьючерсов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8300 04</w:t>
            </w:r>
          </w:p>
          <w:bookmarkEnd w:id="1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процентный своп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8300 05</w:t>
            </w:r>
          </w:p>
          <w:bookmarkEnd w:id="1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Плавающий процентный своп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8300 06</w:t>
            </w:r>
          </w:p>
          <w:bookmarkEnd w:id="1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сделки опцион – "колл"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8300 07</w:t>
            </w:r>
          </w:p>
          <w:bookmarkEnd w:id="1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сделки опцион – "пут"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8300 08</w:t>
            </w:r>
          </w:p>
          <w:bookmarkEnd w:id="1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Проданные сделки опцион – "пут" - контрсчет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8300 09</w:t>
            </w:r>
          </w:p>
          <w:bookmarkEnd w:id="1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Проданные сделки опцион – "колл" - контрсчет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и возможные обязательства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</w:t>
            </w:r>
          </w:p>
          <w:bookmarkEnd w:id="1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Возможное уменьшение требований по принятым гарантиям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</w:t>
            </w:r>
          </w:p>
          <w:bookmarkEnd w:id="1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законодательству Республики Казахстан о гарантировании страховых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8600 01</w:t>
            </w:r>
          </w:p>
          <w:bookmarkEnd w:id="1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продаже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8600 02</w:t>
            </w:r>
          </w:p>
          <w:bookmarkEnd w:id="1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покупке финансовых фьючерсов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8600 03</w:t>
            </w:r>
          </w:p>
          <w:bookmarkEnd w:id="1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продаже финансовых фьючерсов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8600 04</w:t>
            </w:r>
          </w:p>
          <w:bookmarkEnd w:id="1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Плавающий процентный своп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8600 05</w:t>
            </w:r>
          </w:p>
          <w:bookmarkEnd w:id="1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процентный своп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8600 06</w:t>
            </w:r>
          </w:p>
          <w:bookmarkEnd w:id="1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сделки опцион – "колл" - контрсчет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8600 07</w:t>
            </w:r>
          </w:p>
          <w:bookmarkEnd w:id="1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сделки опцион – "пут" - контрсчет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8600 08</w:t>
            </w:r>
          </w:p>
          <w:bookmarkEnd w:id="1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Проданные сделки опцион – "пут"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8600 09</w:t>
            </w:r>
          </w:p>
          <w:bookmarkEnd w:id="1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Проданные сделки опцион – "колл"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8600 12</w:t>
            </w:r>
          </w:p>
          <w:bookmarkEnd w:id="1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прочим производным финансовым инструментам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меморандума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</w:t>
            </w:r>
          </w:p>
          <w:bookmarkEnd w:id="1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Машины, оборудование, транспортные и другие средства, переданные в аренду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  <w:bookmarkEnd w:id="1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Имущество, переданное в обеспечение (залог) обязательств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8810</w:t>
            </w:r>
          </w:p>
          <w:bookmarkEnd w:id="1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Машины, оборудование, транспортные и другие средства, принятые в аренду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</w:p>
          <w:bookmarkEnd w:id="1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Разные ценности и документы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</w:t>
            </w:r>
          </w:p>
          <w:bookmarkEnd w:id="1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Разные ценности и документы, отосланные и выданные в подотчет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  <w:bookmarkEnd w:id="1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меморандума - 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184" w:id="132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внебалансовым счетам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ликвидируемой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 организации</w:t>
            </w:r>
          </w:p>
        </w:tc>
      </w:tr>
    </w:tbl>
    <w:bookmarkStart w:name="z8186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133"/>
    <w:bookmarkStart w:name="z8187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внебалансовым счетам ликвидируемой страховой (перестраховочной) организации</w:t>
      </w:r>
      <w:r>
        <w:br/>
      </w:r>
      <w:r>
        <w:rPr>
          <w:rFonts w:ascii="Times New Roman"/>
          <w:b/>
          <w:i w:val="false"/>
          <w:color w:val="000000"/>
        </w:rPr>
        <w:t>(индекс – F1-LKSO, периодичность – ежемесячная, годовая)</w:t>
      </w:r>
    </w:p>
    <w:bookmarkEnd w:id="134"/>
    <w:bookmarkStart w:name="z8188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5"/>
    <w:bookmarkStart w:name="z818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 по внебалансовым счетам ликвидируемой страховой (перестраховочной) организации" (далее – Форма).</w:t>
      </w:r>
    </w:p>
    <w:bookmarkEnd w:id="136"/>
    <w:bookmarkStart w:name="z819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73 Закона Республики Казахстан "О страховой деятельности".</w:t>
      </w:r>
    </w:p>
    <w:bookmarkEnd w:id="137"/>
    <w:bookmarkStart w:name="z819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Сбор, обработка и защита персональных данных при заполнении Формы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</w:t>
      </w:r>
    </w:p>
    <w:bookmarkEnd w:id="138"/>
    <w:bookmarkStart w:name="z819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ежемесячно за январь, февраль, март, апрель, май, июнь, июль, август, сентябрь, октябрь, ноябрь. Отчетной датой ежемесячного отчета является первое 1 (число) месяца, следующего за отчетным. Предыдущей отчетной датой для ежемесячного отчета является отчетная дата предыдущего отчета.</w:t>
      </w:r>
    </w:p>
    <w:bookmarkEnd w:id="139"/>
    <w:bookmarkStart w:name="z819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Отчетной датой годового отчета является 1 (первое) января года, следующего за отчетным. Предыдущей отчетной датой для годового отчета является отчетная дата предыдущего годового отчета.</w:t>
      </w:r>
    </w:p>
    <w:bookmarkEnd w:id="140"/>
    <w:bookmarkStart w:name="z819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141"/>
    <w:bookmarkStart w:name="z819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подписывают председатель ликвидационной комиссии, главный бухгалтер или лица, уполномоченные ими на подписание отчета, и исполнитель.</w:t>
      </w:r>
    </w:p>
    <w:bookmarkEnd w:id="142"/>
    <w:bookmarkStart w:name="z8196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43"/>
    <w:bookmarkStart w:name="z819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составлении годового отчета отчет по данной форме составляется за декабрь, без подведения итоговых данных за год.</w:t>
      </w:r>
    </w:p>
    <w:bookmarkEnd w:id="144"/>
    <w:bookmarkStart w:name="z819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графах 1 и 2 указываются номера и наименования счетов,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декабря 2017 года № 251 "Об утверждении Типового плана счетов бухгалтерского учета для страховых (перестраховочных) организаций, исламских страховых (перестраховочных) организаций, обществ взаимного страхования и филиалов страховых (перестраховочных) организаций - нерезидентов Республики Казахстан, Инструкции по ведению бухгалтерского учета страховыми (перестраховочными) организациями, исламскими страховыми (перестраховочными) организациями, обществами взаимного страхования и филиалами страховых (перестраховочных) организаций - нерезидентов Республики Казахстан и внесении изменений и дополнений в некоторые нормативные правовые акты Республики Казахстан по вопросам ведения бухгалтерского учета", зарегистрированным в Реестре государственной регистрации нормативных правовых актов под № 16390 (далее – Типовой план счетов).</w:t>
      </w:r>
    </w:p>
    <w:bookmarkEnd w:id="145"/>
    <w:bookmarkStart w:name="z819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указываются в суммарном значении результаты деятельности ликвидируемой страховой (перестраховочной) организации по внебалансовым счетам Типового плана счетов на предыдущую отчетную дату.</w:t>
      </w:r>
    </w:p>
    <w:bookmarkEnd w:id="146"/>
    <w:bookmarkStart w:name="z820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указываются в суммарном значении результаты деятельности ликвидируемой страховой (перестраховочной) организации по внебалансовым счетам Типового плана счетов на отчетную дату.</w:t>
      </w:r>
    </w:p>
    <w:bookmarkEnd w:id="147"/>
    <w:bookmarkStart w:name="z820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указываются изменения результатов деятельности ликвидируемой страховой (перестраховочной) организации за отчетный период, представляющие собой разницу между графами 4 и 3.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Правления Агентства РК по регулированию и развитию финансового рынка от 30.10.2023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8202" w:id="149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контролю и надзору финансового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www.gov.kz/memleket/entities/ardfm</w:t>
      </w:r>
    </w:p>
    <w:bookmarkStart w:name="z8203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состоянии активов ликвидируемой страховой (перестраховочной) организации</w:t>
      </w:r>
    </w:p>
    <w:bookmarkEnd w:id="150"/>
    <w:p>
      <w:pPr>
        <w:spacing w:after="0"/>
        <w:ind w:left="0"/>
        <w:jc w:val="both"/>
      </w:pPr>
      <w:bookmarkStart w:name="z8204" w:id="151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F2-LKSO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ежемесячная,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представляющих: ликвидационные комиссии принудительно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ликвидируемых страховых (перестраховочных)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ежемесячный отчет: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отсутствии у ликвидационной комиссии подразделений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6 (шестого) числа месяца,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наличии у ликвидационной комиссии подразделений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8 (восьмого) числа месяца,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годовой отчет: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отсутствии у ликвидационной комиссии подразделений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25 (двадцать пятого) января года,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наличии у ликвидационной комиссии подразделений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30 (тридцатого) января года, следующего за отчетным.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8206" w:id="15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страховой (перестраховочной) организации)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ликвидационного процесса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предыдущую отчетную дату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отчетную дату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 с данными на начало ликвидационного процесса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(графа 6 - графа 4)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 с данными на дату предыдущего отчета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(графа 6 - графа 5)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"обратное репо" с ценными бумагами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Аффинированные драгоценные металлы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будущих периодов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активы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активу,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208" w:id="153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ликвидируемой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 организации</w:t>
            </w:r>
          </w:p>
        </w:tc>
      </w:tr>
    </w:tbl>
    <w:bookmarkStart w:name="z821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154"/>
    <w:bookmarkStart w:name="z8211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состоянии активов ликвидируемой страховой (перестраховочной) организации</w:t>
      </w:r>
      <w:r>
        <w:br/>
      </w:r>
      <w:r>
        <w:rPr>
          <w:rFonts w:ascii="Times New Roman"/>
          <w:b/>
          <w:i w:val="false"/>
          <w:color w:val="000000"/>
        </w:rPr>
        <w:t>(индекс – F2-LKSO, периодичность – ежемесячная, годовая)</w:t>
      </w:r>
    </w:p>
    <w:bookmarkEnd w:id="155"/>
    <w:bookmarkStart w:name="z8212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6"/>
    <w:bookmarkStart w:name="z821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 о состоянии активов ликвидируемой страховой (перестраховочной) организации" (далее - Форма).</w:t>
      </w:r>
    </w:p>
    <w:bookmarkEnd w:id="157"/>
    <w:bookmarkStart w:name="z821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73 Закона Республики Казахстан "О страховой деятельности".</w:t>
      </w:r>
    </w:p>
    <w:bookmarkEnd w:id="158"/>
    <w:bookmarkStart w:name="z821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Сбор, обработка и защита персональных данных при заполнении Формы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</w:t>
      </w:r>
    </w:p>
    <w:bookmarkEnd w:id="159"/>
    <w:bookmarkStart w:name="z821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ежемесячно за январь, февраль, март, апрель, май, июнь, июль, август, сентябрь, октябрь, ноябрь. Отчетной датой ежемесячного отчета является 1 (первое) число месяца, следующего за отчетным. Предыдущей отчетной датой для ежемесячного отчета является отчетная дата предыдущего отчета.</w:t>
      </w:r>
    </w:p>
    <w:bookmarkEnd w:id="160"/>
    <w:bookmarkStart w:name="z821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Отчетной датой годового отчета является 1 (первое) января года, следующего за отчетным. Предыдущей отчетной датой для годового отчета является отчетная дата предыдущего годового отчета.</w:t>
      </w:r>
    </w:p>
    <w:bookmarkEnd w:id="161"/>
    <w:bookmarkStart w:name="z821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162"/>
    <w:bookmarkStart w:name="z821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подписывают председатель ликвидационной комиссии, главный бухгалтер или лица, уполномоченные ими на подписание отчета, и исполнитель.</w:t>
      </w:r>
    </w:p>
    <w:bookmarkEnd w:id="163"/>
    <w:bookmarkStart w:name="z8220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64"/>
    <w:bookmarkStart w:name="z822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составлении годового отчета отчет по данной форме составляется отдельно за декабрь и отдельно за календарный год.</w:t>
      </w:r>
    </w:p>
    <w:bookmarkEnd w:id="165"/>
    <w:bookmarkStart w:name="z822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графах 1 и 2 указываются номера и наименования счетов,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декабря 2017 года № 251 "Об утверждении Типового плана счетов бухгалтерского учета для страховых (перестраховочных) организаций, исламских страховых (перестраховочных) организаций, обществ взаимного страхования и филиалов страховых (перестраховочных) организаций - нерезидентов Республики Казахстан, Инструкции по ведению бухгалтерского учета страховыми (перестраховочными) организациями, исламскими страховыми (перестраховочными) организациями, обществами взаимного страхования и филиалами страховых (перестраховочных) организаций - нерезидентов Республики Казахстан и внесении изменений и дополнений в некоторые нормативные правовые акты Республики Казахстан по вопросам ведения бухгалтерского учета", зарегистрированным в Реестре государственной регистрации нормативных правовых актов под № 16390 (далее – Типовой план счетов).</w:t>
      </w:r>
    </w:p>
    <w:bookmarkEnd w:id="166"/>
    <w:bookmarkStart w:name="z822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указываются результаты деятельности ликвидируемой страховой (перестраховочной) организации по балансовым счетам Типового плана счетов по состоянию на начало ликвидационного процесса.</w:t>
      </w:r>
    </w:p>
    <w:bookmarkEnd w:id="167"/>
    <w:bookmarkStart w:name="z822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указываются результаты деятельности ликвидируемой страховой (перестраховочной) организации по балансовым счетам Типового плана счетов по состоянию на предыдущую отчетную дату.</w:t>
      </w:r>
    </w:p>
    <w:bookmarkEnd w:id="168"/>
    <w:bookmarkStart w:name="z822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указываются результаты деятельности ликвидируемой страховой (перестраховочной) организации по балансовым счетам Типового плана счетов по состоянию на отчетную дату.</w:t>
      </w:r>
    </w:p>
    <w:bookmarkEnd w:id="169"/>
    <w:bookmarkStart w:name="z822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указываются изменения результатов деятельности ликвидируемой страховой (перестраховочной) организации по сравнению с данными на начало ликвидационного процесса, представляющие собой разницу между графами 6 и 4.</w:t>
      </w:r>
    </w:p>
    <w:bookmarkEnd w:id="170"/>
    <w:bookmarkStart w:name="z822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8 указываются изменения результатов деятельности ликвидируемой страховой (перестраховочной) организации по сравнению с данными на дату предыдущего отчета, представляющие собой разницу между графами 6 и 5.</w:t>
      </w:r>
    </w:p>
    <w:bookmarkEnd w:id="171"/>
    <w:bookmarkStart w:name="z822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Строки "Резервы (провизии)", "Счет отрицательной корректировки", "Начисленная амортизация" заполняются в случае их наличия по активам, связанным с переоценкой по справедливой стоимости.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постановления Правления Агентства РК по регулированию и развитию финансового рынка от 30.10.2023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8229" w:id="173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контролю и надзору финансового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www.gov.kz/memleket/entities/ardfm</w:t>
      </w:r>
    </w:p>
    <w:bookmarkStart w:name="z8230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состоянии обязательств ликвидируемой страховой организации</w:t>
      </w:r>
    </w:p>
    <w:bookmarkEnd w:id="174"/>
    <w:p>
      <w:pPr>
        <w:spacing w:after="0"/>
        <w:ind w:left="0"/>
        <w:jc w:val="both"/>
      </w:pPr>
      <w:bookmarkStart w:name="z8231" w:id="175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F3-LKSO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ежемесячная,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представляющих: ликвидационные комиссии принудительно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ликвидируемых страховых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ежемесячный отчет: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отсутствии у ликвидационной комиссии подразделений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6 (шестого) числа месяца,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наличии у ликвидационной комиссии подразделений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8 (восьмого) числа месяца,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годовой отчет: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отсутствии у ликвидационной комиссии подразделений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25 (двадцать пятого) января года,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наличии у ликвидационной комиссии подразделений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30 (тридцатого) января года, следующего за отчетным.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8233" w:id="17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страховой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обязательства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дату утверждения реестра требований кредиторов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предыдущую отчетную дату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отчетную дату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 с данными на дату утверждения реестра требований кредиторов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(графа 5 – графа 3)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 с данными на дату предыдущего отчета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(графа 5 – графа 4)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реестру требований кредиторов: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осуществлению страховых выплат по страховым случаям, наступившим до вступления в законную силу решения суда о ликвидации страховой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уплате удержанных из заработной платы и (или) иного дохода алиментов, а также требования граждан, перед которыми ликвидируемая страховая организация несет ответственность за причинение вреда жизни или здоровью, путем капитализации соответствующих повременных платежей по основаниям, не связанным с ответственностью по договорам страхования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оплате труда и выплате компенсаций лицам, работающим по трудовому договору, задолженностей по социальным отчислениям в Государственный фонд социального страхования, уплате удержанных из заработной платы обязательных пенсионных взносов, а также вознаграждений по авторским договорам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заключенным договорам страхования, связанным с личностью застрахованного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кредиторами – физическими лицами по заключенным ими договорам имущественного страхования и другим видам страхования, не связанным с личностью застрахованного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заключенным договорам страхования иным, чем указаны в строках 1.4 и 1.5, а также перед организацией, гарантирующей осуществление страховых выплат страхователям (застрахованным, выгодоприобретателям) при принудительной ликвидации страховых организаций по договорам страхования, по осуществленным гарантийным выплатам, расходам, связанным с оплатой страхового портфеля принудительно ликвидируемой страховой организации передаваемого другой страховой организации в порядке и на условиях, предусмотренных законодательством Республики Казахстан о страховании и страховой деятельности, и иным расходам, связанным с их осуществлением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обязательствам, обеспеченным залогом имущества ликвидируемой страховой организации, в пределах суммы обеспечения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налогам, сборам и другим обязательным платежам в бюджет, а также по возврату кредитов, выданных из республиканского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другими кредиторами в соответствии с законодательными актами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перед другими кредиторами, не включенными в реестр требований кредиторов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задолженность ликвидационного производства,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работниками ликвидационной комиссии по оплате труда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задолженность ликвидационной комиссии перед бюджетом и внебюджетными фондами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текущая задолженность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кредиторская задолженность, в том числе невостребованная кредиторская задолженность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обязательств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23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Погашено за отчетный период (месяц, год), в том числе</w:t>
            </w:r>
          </w:p>
          <w:bookmarkEnd w:id="17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деньгами</w:t>
            </w:r>
          </w:p>
          <w:bookmarkEnd w:id="1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зачетом взаимных требований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перечислением на депозит нотариуса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256" w:id="181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ликвидируемой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организации</w:t>
            </w:r>
          </w:p>
        </w:tc>
      </w:tr>
    </w:tbl>
    <w:bookmarkStart w:name="z8258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182"/>
    <w:bookmarkStart w:name="z8259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состоянии обязательств ликвидируемой страховой организации</w:t>
      </w:r>
      <w:r>
        <w:br/>
      </w:r>
      <w:r>
        <w:rPr>
          <w:rFonts w:ascii="Times New Roman"/>
          <w:b/>
          <w:i w:val="false"/>
          <w:color w:val="000000"/>
        </w:rPr>
        <w:t>(индекс – F3-LKSO, периодичность – ежемесячная, годовая)</w:t>
      </w:r>
    </w:p>
    <w:bookmarkEnd w:id="183"/>
    <w:bookmarkStart w:name="z8260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184"/>
    <w:bookmarkStart w:name="z826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 о состоянии обязательств ликвидируемой страховой организации" (далее - Форма).</w:t>
      </w:r>
    </w:p>
    <w:bookmarkEnd w:id="185"/>
    <w:bookmarkStart w:name="z826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73 Закона Республики Казахстан "О страховой деятельности".</w:t>
      </w:r>
    </w:p>
    <w:bookmarkEnd w:id="186"/>
    <w:bookmarkStart w:name="z826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Сбор, обработка и защита персональных данных при заполнении Формы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</w:t>
      </w:r>
    </w:p>
    <w:bookmarkEnd w:id="187"/>
    <w:bookmarkStart w:name="z826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ежемесячно за январь, февраль, март, апрель, май, июнь, июль, август, сентябрь, октябрь, ноябрь. Отчетной датой ежемесячного отчета является 1 (первое) число месяца, следующего за отчетным. Предыдущей отчетной датой для ежемесячного отчета является отчетная дата предыдущего отчета.</w:t>
      </w:r>
    </w:p>
    <w:bookmarkEnd w:id="188"/>
    <w:bookmarkStart w:name="z826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Отчетной датой годового отчета является 1 (первое) января года, следующего за отчетным. Предыдущей отчетной датой для годового отчета является отчетная дата предыдущего годового отчета.</w:t>
      </w:r>
    </w:p>
    <w:bookmarkEnd w:id="189"/>
    <w:bookmarkStart w:name="z826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190"/>
    <w:bookmarkStart w:name="z826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председатель ликвидационной комиссии, главный бухгалтер или лица, уполномоченные ими на подписание отчета, и исполнитель.</w:t>
      </w:r>
    </w:p>
    <w:bookmarkEnd w:id="191"/>
    <w:bookmarkStart w:name="z8268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92"/>
    <w:bookmarkStart w:name="z826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составлении годового отчета отчет по данной форме составляется отдельно за декабрь и отдельно за календарный год.</w:t>
      </w:r>
    </w:p>
    <w:bookmarkEnd w:id="193"/>
    <w:bookmarkStart w:name="z827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вид обязательства.</w:t>
      </w:r>
    </w:p>
    <w:bookmarkEnd w:id="194"/>
    <w:bookmarkStart w:name="z827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указываются обязательства по состоянию на дату утверждения реестра требований кредиторов.</w:t>
      </w:r>
    </w:p>
    <w:bookmarkEnd w:id="195"/>
    <w:bookmarkStart w:name="z827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указываются обязательства по состоянию на предыдущую отчетную дату.</w:t>
      </w:r>
    </w:p>
    <w:bookmarkEnd w:id="196"/>
    <w:bookmarkStart w:name="z827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указываются обязательства по состоянию на отчетную дату.</w:t>
      </w:r>
    </w:p>
    <w:bookmarkEnd w:id="197"/>
    <w:bookmarkStart w:name="z827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указываются изменения по обязательствам по сравнению с данными на дату утверждения реестра требований кредиторов, представляющие собой разницу между графами 5 и 3.</w:t>
      </w:r>
    </w:p>
    <w:bookmarkEnd w:id="198"/>
    <w:bookmarkStart w:name="z827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указываются изменения по обязательствам по сравнению с данными на дату предыдущего отчета, представляющие собой разницу между графами 5 и 4.</w:t>
      </w:r>
    </w:p>
    <w:bookmarkEnd w:id="199"/>
    <w:bookmarkStart w:name="z827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указывается погашение обязательства за отчетный период (месяц, год) деньгами.</w:t>
      </w:r>
    </w:p>
    <w:bookmarkEnd w:id="200"/>
    <w:bookmarkStart w:name="z827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указывается погашение обязательства за отчетный период (месяц, год) имуществом (указывается балансовая стоимость имущества, переданного в погашение обязательств ликвидируемой страховой организации).</w:t>
      </w:r>
    </w:p>
    <w:bookmarkEnd w:id="201"/>
    <w:bookmarkStart w:name="z827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указывается погашение обязательства за отчетный период (месяц, год) посредством проведения зачета взаимных требований.</w:t>
      </w:r>
    </w:p>
    <w:bookmarkEnd w:id="202"/>
    <w:bookmarkStart w:name="z827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11 указывается погашение обязательства за отчетный период (месяц, год) посредством перечисления на депозит нотариуса.</w:t>
      </w:r>
    </w:p>
    <w:bookmarkEnd w:id="2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Правления Агентства РК по регулированию и развитию финансового рынка от 30.10.2023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8280" w:id="204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контролю и надзору финансового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www.gov.kz/memleket/entities/ardfm</w:t>
      </w:r>
    </w:p>
    <w:bookmarkStart w:name="z8281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состоянии обязательств ликвидируемой перестраховочной организации</w:t>
      </w:r>
    </w:p>
    <w:bookmarkEnd w:id="205"/>
    <w:p>
      <w:pPr>
        <w:spacing w:after="0"/>
        <w:ind w:left="0"/>
        <w:jc w:val="both"/>
      </w:pPr>
      <w:bookmarkStart w:name="z8282" w:id="206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F4-LKSO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ежемесячная,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представляющих: ликвидационные комиссии принудительно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ликвидируемых перестраховочных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ежемесячный отчет: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отсутствии у ликвидационной комиссии подразделений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6 (шестого) числа месяца,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наличии у ликвидационной комиссии подразделений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8 (восьмого) числа месяца,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годовой отчет: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отсутствии у ликвидационной комиссии подразделений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25 (двадцать пятого) января года,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наличии у ликвидационной комиссии подразделений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30 (тридцатого) января года, следующего за отчетным.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8284" w:id="20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перестраховочной организации)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08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обязательства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утверждения реестра требований кредиторов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предыдущую отчетную дату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отчетную дату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 с данными на дату утверждения реестра требований кредиторов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(графа 5 - графа 3)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 с данными на дату предыдущего отчета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(графа 5 - графа 4)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реестру требований кредиторов: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bookmarkEnd w:id="2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уплате удержанных из заработной платы и (или) иного дохода алиментов, а также требования граждан, перед которыми ликвидируемая перестраховочная организация несет ответственность за причинение вреда жизни или здоровью, путем капитализации соответствующих повременных платежей по основаниям, не связанным с ответственностью по договорам перестрахования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  <w:bookmarkEnd w:id="2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оплате труда и выплате компенсаций лицам, работающим по трудовому договору, задолженностей по социальным отчислениям в Государственный фонд социального страхования, уплате удержанных из заработной платы обязательных пенсионных взносов, а также вознаграждений по авторским договорам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  <w:bookmarkEnd w:id="2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требованиям цедентов, возникающих из договоров по отрасли "страхование жизни"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  <w:bookmarkEnd w:id="2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требованиям цедентов, возникающих из договоров по отрасли "общее страхование"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  <w:bookmarkEnd w:id="2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обязательствам, обеспеченным залогом имущества ликвидируемой перестраховочной организации в пределах суммы обеспечения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  <w:bookmarkEnd w:id="2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налогам, сборам и другим обязательным платежам в бюджет, а также по возврату кредитов, выданных из республиканского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  <w:bookmarkEnd w:id="2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другими кредиторами в соответствии с законодательными актами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2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перед другими кредиторами, не включенными в реестр требований кредиторов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2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задолженность ликвидационного производства,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  <w:bookmarkEnd w:id="2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работниками ликвидационной комиссии по оплате труда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  <w:bookmarkEnd w:id="2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задолженность ликвидационной комиссии перед бюджетом и внебюджетными фондами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  <w:bookmarkEnd w:id="2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текущая задолженность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2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кредиторская задолженность, в том числе невостребованная кредиторская задолженность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обязательств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42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Погашено за отчетный период (месяц, год), в том числе</w:t>
            </w:r>
          </w:p>
          <w:bookmarkEnd w:id="22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деньгами</w:t>
            </w:r>
          </w:p>
          <w:bookmarkEnd w:id="2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зачетом взаимных требований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перечислением на депозит нотариуса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451" w:id="228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ликвидируемой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перестраховочной организации</w:t>
            </w:r>
          </w:p>
        </w:tc>
      </w:tr>
    </w:tbl>
    <w:bookmarkStart w:name="z8453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229"/>
    <w:bookmarkStart w:name="z8454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состоянии обязательств ликвидируемой перестраховочной организации</w:t>
      </w:r>
      <w:r>
        <w:br/>
      </w:r>
      <w:r>
        <w:rPr>
          <w:rFonts w:ascii="Times New Roman"/>
          <w:b/>
          <w:i w:val="false"/>
          <w:color w:val="000000"/>
        </w:rPr>
        <w:t>(индекс – F4-LKSO, периодичность – ежемесячная, годовая)</w:t>
      </w:r>
    </w:p>
    <w:bookmarkEnd w:id="230"/>
    <w:bookmarkStart w:name="z8455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231"/>
    <w:bookmarkStart w:name="z845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 о состоянии обязательств ликвидируемой перестраховочной организации" (далее - Форма).</w:t>
      </w:r>
    </w:p>
    <w:bookmarkEnd w:id="232"/>
    <w:bookmarkStart w:name="z845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73 Закона Республики Казахстан "О страховой деятельности".</w:t>
      </w:r>
    </w:p>
    <w:bookmarkEnd w:id="233"/>
    <w:bookmarkStart w:name="z845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Сбор, обработка и защита персональных данных при заполнении Формы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</w:t>
      </w:r>
    </w:p>
    <w:bookmarkEnd w:id="234"/>
    <w:bookmarkStart w:name="z845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ежемесячно за январь, февраль, март, апрель, май, июль, август, сентябрь, октябрь, ноябрь. Отчетной датой ежемесячного отчета является 1 (первое) число месяца, следующего за отчетным. Предыдущей отчетной датой для ежемесячного отчета является отчетная дата предыдущего отчета.</w:t>
      </w:r>
    </w:p>
    <w:bookmarkEnd w:id="235"/>
    <w:bookmarkStart w:name="z846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Отчетной датой годового отчета является 1 (первое) января года, следующего за отчетным. Предыдущей отчетной датой для годового отчета является отчетная дата предыдущего годового отчета.</w:t>
      </w:r>
    </w:p>
    <w:bookmarkEnd w:id="236"/>
    <w:bookmarkStart w:name="z846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237"/>
    <w:bookmarkStart w:name="z846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председатель ликвидационной комиссии, главный бухгалтер или лица, уполномоченные ими на подписание отчета, и исполнитель.</w:t>
      </w:r>
    </w:p>
    <w:bookmarkEnd w:id="238"/>
    <w:bookmarkStart w:name="z8463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39"/>
    <w:bookmarkStart w:name="z846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составлении годового отчета отчет по данной форме составляется отдельно за декабрь и отдельно за календарный год.</w:t>
      </w:r>
    </w:p>
    <w:bookmarkEnd w:id="240"/>
    <w:bookmarkStart w:name="z846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вид обязательства согласно реестру требований кредиторов перестраховочной организации.</w:t>
      </w:r>
    </w:p>
    <w:bookmarkEnd w:id="241"/>
    <w:bookmarkStart w:name="z846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указываются обязательства по состоянию на дату утверждения реестра требований кредиторов.</w:t>
      </w:r>
    </w:p>
    <w:bookmarkEnd w:id="242"/>
    <w:bookmarkStart w:name="z846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указываются обязательства по состоянию на предыдущую отчетную дату.</w:t>
      </w:r>
    </w:p>
    <w:bookmarkEnd w:id="243"/>
    <w:bookmarkStart w:name="z846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указываются обязательства по состоянию на отчетную дату.</w:t>
      </w:r>
    </w:p>
    <w:bookmarkEnd w:id="244"/>
    <w:bookmarkStart w:name="z846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указываются изменения по обязательствам по сравнению с данными на дату утверждения реестра требований кредиторов, представляющие собой разницу между графами 5 и 3.</w:t>
      </w:r>
    </w:p>
    <w:bookmarkEnd w:id="245"/>
    <w:bookmarkStart w:name="z847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указываются изменения по обязательствам по сравнению с данными на дату предыдущего отчета, представляющие собой разницу между графами 5 и 4.</w:t>
      </w:r>
    </w:p>
    <w:bookmarkEnd w:id="246"/>
    <w:bookmarkStart w:name="z847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указывается погашение обязательства за отчетный период (месяц, год) деньгами.</w:t>
      </w:r>
    </w:p>
    <w:bookmarkEnd w:id="247"/>
    <w:bookmarkStart w:name="z847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указывается погашение обязательства за отчетный период (месяц, год) имуществом (указывается балансовая стоимость имущества, переданного в погашение обязательств ликвидируемой перестраховочной организации).</w:t>
      </w:r>
    </w:p>
    <w:bookmarkEnd w:id="248"/>
    <w:bookmarkStart w:name="z847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указывается погашение обязательства за отчетный период (месяц, год) посредством проведения зачета взаимных требований.</w:t>
      </w:r>
    </w:p>
    <w:bookmarkEnd w:id="249"/>
    <w:bookmarkStart w:name="z847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11 указывается погашение обязательства за отчетный период (месяц, год) посредством перечисления на депозит нотариуса.</w:t>
      </w:r>
    </w:p>
    <w:bookmarkEnd w:id="2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постановления Правления Агентства РК по регулированию и развитию финансового рынка от 30.10.2023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8475" w:id="251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контролю и надзору финансового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www.gov.kz/memleket/entities/ardfm</w:t>
      </w:r>
    </w:p>
    <w:bookmarkStart w:name="z8476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движении денег ликвидируемой страховой (перестраховочной) организации по текущему счету в тенге</w:t>
      </w:r>
    </w:p>
    <w:bookmarkEnd w:id="252"/>
    <w:p>
      <w:pPr>
        <w:spacing w:after="0"/>
        <w:ind w:left="0"/>
        <w:jc w:val="both"/>
      </w:pPr>
      <w:bookmarkStart w:name="z8477" w:id="253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F5-LKSO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ежемесячная,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представляющих: ликвидационные комиссии принудительно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ликвидируемых страховых (перестраховочных)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ежемесячный отчет: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отсутствии у ликвидационной комиссии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не позднее 6 (шестого) числа месяца,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наличии у ликвидационной комиссии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не позднее 8 (восьмого) числа месяца,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годовой отчет: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отсутствии у ликвидационной комиссии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не позднее 25 (двадцать пятого) января года,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наличии у ликвидационной комиссии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не позднее 30 (тридцатого) января года, следующего за отчетным.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8479" w:id="25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страховой (перестраховочной) организации)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предыдущую отчетную дату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совершения операции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платежа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отчетную дату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за месяц </w:t>
            </w:r>
          </w:p>
          <w:bookmarkEnd w:id="2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 год</w:t>
            </w:r>
          </w:p>
          <w:bookmarkEnd w:id="2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529" w:id="259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денег ликвидируемой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текущему счету в тенге</w:t>
            </w:r>
          </w:p>
        </w:tc>
      </w:tr>
    </w:tbl>
    <w:bookmarkStart w:name="z8531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260"/>
    <w:bookmarkStart w:name="z8532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движении денег ликвидируемой страховой (перестраховочной) организации по текущему счету в тенге</w:t>
      </w:r>
      <w:r>
        <w:br/>
      </w:r>
      <w:r>
        <w:rPr>
          <w:rFonts w:ascii="Times New Roman"/>
          <w:b/>
          <w:i w:val="false"/>
          <w:color w:val="000000"/>
        </w:rPr>
        <w:t>(индекс – F5-LKSO, периодичность – ежемесячная, годовая)</w:t>
      </w:r>
    </w:p>
    <w:bookmarkEnd w:id="261"/>
    <w:bookmarkStart w:name="z8533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2"/>
    <w:bookmarkStart w:name="z853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 о движении денег ликвидируемой страховой (перестраховочной) организации по текущему счету в тенге" (далее - Форма).</w:t>
      </w:r>
    </w:p>
    <w:bookmarkEnd w:id="263"/>
    <w:bookmarkStart w:name="z853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73 Закона Республики Казахстан "О страховой деятельности".</w:t>
      </w:r>
    </w:p>
    <w:bookmarkEnd w:id="264"/>
    <w:bookmarkStart w:name="z853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Сбор, обработка и защита персональных данных при заполнении Формы осуществляются в соответствии с Законом Республики Казахстан "О персональных данных и их защите".</w:t>
      </w:r>
    </w:p>
    <w:bookmarkEnd w:id="265"/>
    <w:bookmarkStart w:name="z853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ежемесячно за январь, февраль, март, апрель, май, июнь, июль, август, сентябрь, октябрь, ноябрь. Отчетной датой ежемесячного отчета является 1 (первое) число месяца, следующего за отчетным. Предыдущей отчетной датой для ежемесячного отчета является отчетная дата предыдущего отчета.</w:t>
      </w:r>
    </w:p>
    <w:bookmarkEnd w:id="266"/>
    <w:bookmarkStart w:name="z853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Отчетной датой годового отчета является 1 (первое) января года, следующего за отчетным. Предыдущей отчетной датой для годового отчета является отчетная дата предыдущего годового отчета.</w:t>
      </w:r>
    </w:p>
    <w:bookmarkEnd w:id="267"/>
    <w:bookmarkStart w:name="z853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268"/>
    <w:bookmarkStart w:name="z854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председатель ликвидационной комиссии, главный бухгалтер или лица, уполномоченные ими на подписание отчета, и исполнитель.</w:t>
      </w:r>
    </w:p>
    <w:bookmarkEnd w:id="269"/>
    <w:bookmarkStart w:name="z8541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70"/>
    <w:bookmarkStart w:name="z854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наличии у ликвидационной комиссии страховой (перестраховочной) организации подразделений годовой отчет представляется с учетом данных по головному офису ликвидационной комиссии и ее подразделений.</w:t>
      </w:r>
    </w:p>
    <w:bookmarkEnd w:id="271"/>
    <w:bookmarkStart w:name="z854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составлении годового отчета отчет по данной форме составляется за декабрь и с подведением итоговых данных за год.</w:t>
      </w:r>
    </w:p>
    <w:bookmarkEnd w:id="272"/>
    <w:bookmarkStart w:name="z854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2 указывается сальдо на предыдущую отчетную дату по текущему счету в тенге.</w:t>
      </w:r>
    </w:p>
    <w:bookmarkEnd w:id="273"/>
    <w:bookmarkStart w:name="z854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3 указывается дата совершения операции.</w:t>
      </w:r>
    </w:p>
    <w:bookmarkEnd w:id="274"/>
    <w:bookmarkStart w:name="z854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4 указывается назначение платежа.</w:t>
      </w:r>
    </w:p>
    <w:bookmarkEnd w:id="275"/>
    <w:bookmarkStart w:name="z854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заполнении строки "Всего за год" графы 3 и 4 не заполняются.</w:t>
      </w:r>
    </w:p>
    <w:bookmarkEnd w:id="276"/>
    <w:bookmarkStart w:name="z854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5 указывается приход денег по текущему счету в тенге.</w:t>
      </w:r>
    </w:p>
    <w:bookmarkEnd w:id="277"/>
    <w:bookmarkStart w:name="z854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6 указывается расход денег по текущему счету в тенге.</w:t>
      </w:r>
    </w:p>
    <w:bookmarkEnd w:id="278"/>
    <w:bookmarkStart w:name="z855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7 указывается сальдо на отчетную дату по текущему счету в тенге.</w:t>
      </w:r>
    </w:p>
    <w:bookmarkEnd w:id="2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постановления Правления Агентства РК по регулированию и развитию финансового рынка от 30.10.2023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контролю и надзору финансового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www.gov.kz/memleket/entities/ardfm</w:t>
      </w:r>
    </w:p>
    <w:bookmarkStart w:name="z293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движении денег ликвидируемой страховой (перестраховочной) организации по текущему счету в иностранной валюте</w:t>
      </w:r>
    </w:p>
    <w:bookmarkEnd w:id="280"/>
    <w:p>
      <w:pPr>
        <w:spacing w:after="0"/>
        <w:ind w:left="0"/>
        <w:jc w:val="both"/>
      </w:pPr>
      <w:bookmarkStart w:name="z294" w:id="281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F6-LKSO</w:t>
      </w:r>
    </w:p>
    <w:bookmarkEnd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ежемесячная,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представляющих: ликвидационные комиссии принудительно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ликвидируемых страховых (перестраховочных)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ежемесячный отчет: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отсутствии у ликвидационной комиссии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не позднее 6 (шестого) числа месяца,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наличии у ликвидационной комиссии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не позднее 8 (восьмого) числа месяца,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годовой отчет: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отсутствии у ликвидационной комиссии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не позднее 25 (двадцать пятого) января года,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наличии у ликвидационной комиссии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не позднее 30 (тридцатого) января года, следующего за отчетным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96" w:id="28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страховой (перестраховочной) организации)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(курсы валют)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предыдущую отчетную дату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совершения операции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платежа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 Соединенных Штатов Америки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российские рубли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иностранная валюта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 Соединенных Штатов Америки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российские рубли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иностранная валюта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месяц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отчетную дату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 Соединенных Штатов Америки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российские рубли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иностранная валюта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 Соединенных Штатов Америки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российские рубли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иностранная валюта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99" w:id="284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денег ликвидируемой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текущему счету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иностранной валюте</w:t>
            </w:r>
          </w:p>
        </w:tc>
      </w:tr>
    </w:tbl>
    <w:bookmarkStart w:name="z301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285"/>
    <w:bookmarkStart w:name="z302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движении денег ликвидируемой страховой (перестраховочной) организации по текущему счету в иностранной валюте</w:t>
      </w:r>
      <w:r>
        <w:br/>
      </w:r>
      <w:r>
        <w:rPr>
          <w:rFonts w:ascii="Times New Roman"/>
          <w:b/>
          <w:i w:val="false"/>
          <w:color w:val="000000"/>
        </w:rPr>
        <w:t>(индекс – F6-LKSO, периодичность – ежемесячная, годовая)</w:t>
      </w:r>
    </w:p>
    <w:bookmarkEnd w:id="286"/>
    <w:bookmarkStart w:name="z303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87"/>
    <w:bookmarkStart w:name="z30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 о движении денег ликвидируемой страховой (перестраховочной) организации по текущему счету в иностранной валюте" (далее - Форма).</w:t>
      </w:r>
    </w:p>
    <w:bookmarkEnd w:id="288"/>
    <w:bookmarkStart w:name="z30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73 Закона Республики Казахстан "О страховой деятельности".</w:t>
      </w:r>
    </w:p>
    <w:bookmarkEnd w:id="289"/>
    <w:bookmarkStart w:name="z30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Сбор, обработка и защита персональных данных при заполнении Формы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</w:t>
      </w:r>
    </w:p>
    <w:bookmarkEnd w:id="290"/>
    <w:bookmarkStart w:name="z30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ежемесячно за январь, февраль, март, апрель, май, июнь, июль, август, сентябрь, октябрь, ноябрь. Отчетной датой ежемесячного отчета является 1 (первое) число месяца, следующего за отчетным. Предыдущей отчетной датой для ежемесячного отчета является отчетная дата предыдущего отчета.</w:t>
      </w:r>
    </w:p>
    <w:bookmarkEnd w:id="291"/>
    <w:bookmarkStart w:name="z30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Отчетной датой годового отчета является 1 (первое) января года, следующего за отчетным. Предыдущей отчетной датой для годового отчета является отчетная дата предыдущего годового отчета.</w:t>
      </w:r>
    </w:p>
    <w:bookmarkEnd w:id="292"/>
    <w:bookmarkStart w:name="z30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председатель ликвидационной комиссии, главный бухгалтер или лица, уполномоченные ими на подписание отчета, и исполнитель.</w:t>
      </w:r>
    </w:p>
    <w:bookmarkEnd w:id="293"/>
    <w:bookmarkStart w:name="z310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94"/>
    <w:bookmarkStart w:name="z31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наличии у ликвидационной комиссии ликвидируемой страховой (перестраховочной) организации подразделений годовой отчет представляется с учетом данных по головному офису ликвидационной комиссии и ее подразделений.</w:t>
      </w:r>
    </w:p>
    <w:bookmarkEnd w:id="295"/>
    <w:bookmarkStart w:name="z31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составлении годового отчета отчет по данной форме составляется за декабрь и с подведением итоговых данных за год.</w:t>
      </w:r>
    </w:p>
    <w:bookmarkEnd w:id="296"/>
    <w:bookmarkStart w:name="z31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2, 3, 4 и 5 указывается сальдо на предыдущую отчетную дату по текущему счету в иностранной валюте (в долларах Соединенных Штатов Америки, евро, российских рублях, иной иностранной валюте).</w:t>
      </w:r>
    </w:p>
    <w:bookmarkEnd w:id="297"/>
    <w:bookmarkStart w:name="z31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6 указывается дата совершения операции.</w:t>
      </w:r>
    </w:p>
    <w:bookmarkEnd w:id="298"/>
    <w:bookmarkStart w:name="z31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7 указывается назначение платежа.</w:t>
      </w:r>
    </w:p>
    <w:bookmarkEnd w:id="299"/>
    <w:bookmarkStart w:name="z31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заполнении строки "Всего за год" графы 6 и 7 не заполняются.</w:t>
      </w:r>
    </w:p>
    <w:bookmarkEnd w:id="300"/>
    <w:bookmarkStart w:name="z31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графах 8, 9, 10 и 11 указывается приход по текущему счету в иностранной валюте (в долларах Соединенных Штатов Америки, евро, российских рублях, иной иностранной валюте).</w:t>
      </w:r>
    </w:p>
    <w:bookmarkEnd w:id="301"/>
    <w:bookmarkStart w:name="z31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графах 12, 13, 14 и 15 указывается расход по текущему счету в иностранной валюте (в долларах Соединенных Штатов Америки, евро, российских рублях, иной иностранной валюте).</w:t>
      </w:r>
    </w:p>
    <w:bookmarkEnd w:id="302"/>
    <w:bookmarkStart w:name="z31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графах 16, 17, 18 и 19 указывается сальдо на отчетную дату по текущему счету в иностранной валюте (в долларах Соединенных Штатов Америки, евро, российских рублях, иной иностранной валюте).</w:t>
      </w:r>
    </w:p>
    <w:bookmarkEnd w:id="3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постановления Правления Агентства РК по регулированию и развитию финансового рынка от 30.10.2023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8551" w:id="304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</w:t>
      </w:r>
    </w:p>
    <w:bookmarkEnd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контролю и надзору финансового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www.gov.kz/memleket/entities/ardfm</w:t>
      </w:r>
    </w:p>
    <w:bookmarkStart w:name="z8552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движении денег ликвидируемой страховой (перестраховочной) организации по кассе в тенге</w:t>
      </w:r>
    </w:p>
    <w:bookmarkEnd w:id="305"/>
    <w:p>
      <w:pPr>
        <w:spacing w:after="0"/>
        <w:ind w:left="0"/>
        <w:jc w:val="both"/>
      </w:pPr>
      <w:bookmarkStart w:name="z8553" w:id="306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F7-LKSO</w:t>
      </w:r>
    </w:p>
    <w:bookmarkEnd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ежемесячная,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представляющих: ликвидационные комиссии принудительно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ликвидируемых страховых (перестраховочных)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ежемесячный отчет: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отсутствии у ликвидационной комиссии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не позднее 6 (шестого) числа месяца,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наличии у ликвидационной комиссии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не позднее 8 (восьмого) числа месяца,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годовой отчет: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отсутствии у ликвидационной комиссии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не позднее 25 (двадцать пятого) января года,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наличии у ликвидационной комиссии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не позднее 30 (тридцатого) января года, следующего за отчетным.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8555" w:id="30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страховой (перестраховочной) организации)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3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предыдущую отчетную дату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совершения операции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платежа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отчетную дату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за месяц</w:t>
            </w:r>
          </w:p>
          <w:bookmarkEnd w:id="3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 год</w:t>
            </w:r>
          </w:p>
          <w:bookmarkEnd w:id="3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605" w:id="312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</w:t>
      </w:r>
    </w:p>
    <w:bookmarkEnd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денег ликвидируемой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кассе в тенге</w:t>
            </w:r>
          </w:p>
        </w:tc>
      </w:tr>
    </w:tbl>
    <w:bookmarkStart w:name="z8607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313"/>
    <w:bookmarkStart w:name="z8608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движении денег ликвидируемой страховой (перестраховочной) организации по кассе в тенге</w:t>
      </w:r>
      <w:r>
        <w:br/>
      </w:r>
      <w:r>
        <w:rPr>
          <w:rFonts w:ascii="Times New Roman"/>
          <w:b/>
          <w:i w:val="false"/>
          <w:color w:val="000000"/>
        </w:rPr>
        <w:t>(индекс – F7-LKSO, периодичность – ежемесячная, годовая)</w:t>
      </w:r>
    </w:p>
    <w:bookmarkEnd w:id="314"/>
    <w:bookmarkStart w:name="z8609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15"/>
    <w:bookmarkStart w:name="z861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 о движении денег ликвидируемой страховой (перестраховочной) организации по кассе в тенге" (далее - Форма).</w:t>
      </w:r>
    </w:p>
    <w:bookmarkEnd w:id="316"/>
    <w:bookmarkStart w:name="z861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73 Закона Республики Казахстан "О страховой деятельности".</w:t>
      </w:r>
    </w:p>
    <w:bookmarkEnd w:id="317"/>
    <w:bookmarkStart w:name="z861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Сбор, обработка и защита персональных данных при заполнении Формы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</w:t>
      </w:r>
    </w:p>
    <w:bookmarkEnd w:id="318"/>
    <w:bookmarkStart w:name="z861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ежемесячно за январь, февраль, март, апрель, май, июнь, июль, август, сентябрь, октябрь, ноябрь. Отчетной датой ежемесячного отчета является 1 (первое) число месяца, следующего за отчетным. Предыдущей отчетной датой для ежемесячного отчета является отчетная дата предыдущего отчета.</w:t>
      </w:r>
    </w:p>
    <w:bookmarkEnd w:id="319"/>
    <w:bookmarkStart w:name="z861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Отчетной датой годового отчета является 1 (первое) января года, следующего за отчетным. Предыдущей отчетной датой для годового отчета является отчетная дата предыдущего годового отчета.</w:t>
      </w:r>
    </w:p>
    <w:bookmarkEnd w:id="320"/>
    <w:bookmarkStart w:name="z861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321"/>
    <w:bookmarkStart w:name="z861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председатель ликвидационной комиссии, главный бухгалтер или лица, уполномоченные ими на подписание отчета, и исполнитель.</w:t>
      </w:r>
    </w:p>
    <w:bookmarkEnd w:id="322"/>
    <w:bookmarkStart w:name="z8617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23"/>
    <w:bookmarkStart w:name="z861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наличии у ликвидационной комиссии страховой (перестраховочной) организации подразделений годовой отчет представляется с учетом данных по головному офису ликвидационной комиссии и ее подразделений.</w:t>
      </w:r>
    </w:p>
    <w:bookmarkEnd w:id="324"/>
    <w:bookmarkStart w:name="z861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составлении годового отчета отчет по данной форме составляется за декабрь и с подведением итоговых данных за год.</w:t>
      </w:r>
    </w:p>
    <w:bookmarkEnd w:id="325"/>
    <w:bookmarkStart w:name="z862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2 указывается сальдо на предыдущую отчетную дату по кассе в тенге.</w:t>
      </w:r>
    </w:p>
    <w:bookmarkEnd w:id="326"/>
    <w:bookmarkStart w:name="z862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3 указывается дата совершения операции.</w:t>
      </w:r>
    </w:p>
    <w:bookmarkEnd w:id="327"/>
    <w:bookmarkStart w:name="z862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4 указывается назначение платежа.</w:t>
      </w:r>
    </w:p>
    <w:bookmarkEnd w:id="328"/>
    <w:bookmarkStart w:name="z862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заполнении строки "Всего за год" графы 3 и 4 не заполняются.</w:t>
      </w:r>
    </w:p>
    <w:bookmarkEnd w:id="329"/>
    <w:bookmarkStart w:name="z862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5 указывается приход денег по кассе в тенге.</w:t>
      </w:r>
    </w:p>
    <w:bookmarkEnd w:id="330"/>
    <w:bookmarkStart w:name="z862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6 указывается расход денег по кассе в тенге.</w:t>
      </w:r>
    </w:p>
    <w:bookmarkEnd w:id="331"/>
    <w:bookmarkStart w:name="z862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7 указывается сальдо на отчетную дату по кассе в тенге.</w:t>
      </w:r>
    </w:p>
    <w:bookmarkEnd w:id="3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постановления Правления Агентства РК по регулированию и развитию финансового рынка от 30.10.2023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контролю и надзору финансового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www.gov.kz/memleket/entities/ardfm</w:t>
      </w:r>
    </w:p>
    <w:bookmarkStart w:name="z355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взыскании дебиторской задолженности ликвидируемой страховой (перестраховочной) организации</w:t>
      </w:r>
    </w:p>
    <w:bookmarkEnd w:id="333"/>
    <w:p>
      <w:pPr>
        <w:spacing w:after="0"/>
        <w:ind w:left="0"/>
        <w:jc w:val="both"/>
      </w:pPr>
      <w:bookmarkStart w:name="z356" w:id="334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F8-LKSO</w:t>
      </w:r>
    </w:p>
    <w:bookmarkEnd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ежемесячная,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представляющих: ликвидационные комиссии принудительно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ликвидируемых страховых (перестраховочных)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ежемесячный отчет: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отсутствии у ликвидационной комиссии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не позднее 6 (шестого) числа месяца,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наличии у ликвидационной комиссии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не позднее 8 (восьмого) числа месяца,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годовой отчет: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отсутствии у ликвидационной комиссии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не позднее 25 (двадцать пятого) января года,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наличии у ликвидационной комиссии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не позднее 30 (тридцатого) января года, следующего за отчетным.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58" w:id="33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страховой (перестраховочной) организации)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дебитора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на отчетную дату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Предъявление претензии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Погашено во внесудебном порядке (сумма)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в суд с иском на взыскание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в пользу ликвидационной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балансового, внебалансового счета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решения суда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(сумма)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о невозможности взыскания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Причины, препятствующие взысканию дебиторской задолженности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исполнено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61" w:id="337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</w:t>
      </w:r>
    </w:p>
    <w:bookmarkEnd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"__" ________ 20 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взыскании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дебиторской 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ликвидируемой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 организации</w:t>
            </w:r>
          </w:p>
        </w:tc>
      </w:tr>
    </w:tbl>
    <w:bookmarkStart w:name="z363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338"/>
    <w:bookmarkStart w:name="z364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взыскании дебиторской задолженности ликвидируемой страховой (перестраховочной) организации</w:t>
      </w:r>
      <w:r>
        <w:br/>
      </w:r>
      <w:r>
        <w:rPr>
          <w:rFonts w:ascii="Times New Roman"/>
          <w:b/>
          <w:i w:val="false"/>
          <w:color w:val="000000"/>
        </w:rPr>
        <w:t>(индекс – F8-LKSO, периодичность – ежемесячная, годовая)</w:t>
      </w:r>
    </w:p>
    <w:bookmarkEnd w:id="339"/>
    <w:bookmarkStart w:name="z365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40"/>
    <w:bookmarkStart w:name="z36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 о взыскании дебиторской задолженности ликвидируемой страховой (перестраховочной) организации" (далее - Форма).</w:t>
      </w:r>
    </w:p>
    <w:bookmarkEnd w:id="341"/>
    <w:bookmarkStart w:name="z36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73 Закона Республики Казахстан "О страховой деятельности".</w:t>
      </w:r>
    </w:p>
    <w:bookmarkEnd w:id="342"/>
    <w:bookmarkStart w:name="z36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Сбор, обработка и защита персональных данных при заполнении Формы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</w:t>
      </w:r>
    </w:p>
    <w:bookmarkEnd w:id="343"/>
    <w:bookmarkStart w:name="z36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Ежемесячный отчет составляется за январь, февраль, март, апрель, май, июнь, июль, август, сентябрь, октябрь, ноябрь. Отчетной датой ежемесячного отчета является 1 (первое) число месяца, следующего за отчетным. Предыдущей отчетной датой для ежемесячного отчета является отчетная дата предыдущего отчета.</w:t>
      </w:r>
    </w:p>
    <w:bookmarkEnd w:id="344"/>
    <w:bookmarkStart w:name="z37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Отчетной датой годового отчета является 1 (первое) января года, следующего за отчетным. Предыдущей отчетной датой для годового отчета является отчетная дата предыдущего годового отчета.</w:t>
      </w:r>
    </w:p>
    <w:bookmarkEnd w:id="345"/>
    <w:bookmarkStart w:name="z37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346"/>
    <w:bookmarkStart w:name="z37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Форму подписывает председатель ликвидационной комиссии, главный бухгалтер или лица, уполномоченные ими на подписание отчета, и исполнитель. </w:t>
      </w:r>
    </w:p>
    <w:bookmarkEnd w:id="347"/>
    <w:bookmarkStart w:name="z373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48"/>
    <w:bookmarkStart w:name="z37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наличии у ликвидационной комиссии страховой (перестраховочной) организации подразделений годовой отчет представляется с учетом данных по головному офису ликвидационной комиссии и ее подразделений.</w:t>
      </w:r>
    </w:p>
    <w:bookmarkEnd w:id="349"/>
    <w:bookmarkStart w:name="z37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составлении годового отчета отчет по данной форме составляется за декабрь, без подведения итоговых данных за год.</w:t>
      </w:r>
    </w:p>
    <w:bookmarkEnd w:id="350"/>
    <w:bookmarkStart w:name="z37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2 указывается наименование дебитора.</w:t>
      </w:r>
    </w:p>
    <w:bookmarkEnd w:id="351"/>
    <w:bookmarkStart w:name="z37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графах 3, 4 указывается дебиторская задолженность на отчетную дату (сумма долга, номер балансового, внебалансового счета).</w:t>
      </w:r>
    </w:p>
    <w:bookmarkEnd w:id="352"/>
    <w:bookmarkStart w:name="z37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5 и 6 указывается информация о предъявлении претензии (сумма и дата).</w:t>
      </w:r>
    </w:p>
    <w:bookmarkEnd w:id="353"/>
    <w:bookmarkStart w:name="z37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указывается информация о погашении во внесудебном порядке (сумма).</w:t>
      </w:r>
    </w:p>
    <w:bookmarkEnd w:id="354"/>
    <w:bookmarkStart w:name="z38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графах 8 и 9 указывается информация об обращении в суд с иском на взыскание долга (сумма и дата).</w:t>
      </w:r>
    </w:p>
    <w:bookmarkEnd w:id="355"/>
    <w:bookmarkStart w:name="z38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графах 10 и 11 указывается информация о решении суда в пользу ликвидационной комиссии (сумма и дата).</w:t>
      </w:r>
    </w:p>
    <w:bookmarkEnd w:id="356"/>
    <w:bookmarkStart w:name="z38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графах 12 и 13 указывается информация об исполнении решения суда в суммарном значении (исполнено и не исполнено).</w:t>
      </w:r>
    </w:p>
    <w:bookmarkEnd w:id="357"/>
    <w:bookmarkStart w:name="z38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14 и 15 указывается информация в постановлении о невозможности взыскания (сумма и дата).</w:t>
      </w:r>
    </w:p>
    <w:bookmarkEnd w:id="358"/>
    <w:bookmarkStart w:name="z38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16 указываются причины, препятствующие взысканию дебиторской задолженности.</w:t>
      </w:r>
    </w:p>
    <w:bookmarkEnd w:id="359"/>
    <w:bookmarkStart w:name="z38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17 указывается иная дополнительная информация по дебиторам.</w:t>
      </w:r>
    </w:p>
    <w:bookmarkEnd w:id="3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постановления Правления Агентства РК по регулированию и развитию финансового рынка от 30.10.2023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7325" w:id="361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</w:t>
      </w:r>
    </w:p>
    <w:bookmarkEnd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контролю и надзору финансового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www.gov.kz/memleket/entities/ardfm</w:t>
      </w:r>
    </w:p>
    <w:bookmarkStart w:name="z390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состоянии собственного имущества ликвидируемой страховой (перестраховочной) организации</w:t>
      </w:r>
    </w:p>
    <w:bookmarkEnd w:id="362"/>
    <w:p>
      <w:pPr>
        <w:spacing w:after="0"/>
        <w:ind w:left="0"/>
        <w:jc w:val="both"/>
      </w:pPr>
      <w:bookmarkStart w:name="z391" w:id="363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F9-LKSО</w:t>
      </w:r>
    </w:p>
    <w:bookmarkEnd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ежемесячная,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_________________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представляющих: ликвидационные комиссии принудительно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ликвидируемых страховых (перестраховочных)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ежемесячный отчет: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отсутствии у ликвидационной комиссии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не позднее 6 (шестого) числа месяца,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наличии у ликвидационной комиссии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не позднее 8 (восьмого) числа месяца,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годовой отчет: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отсутствии у ликвидационной комиссии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не позднее 25 (двадцать пятого) января года,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наличии у ликвидационной комиссии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не позднее 30 (тридцатого) января года, следующего за отчетным.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93" w:id="36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страховой (перестраховочной) организации)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ликвидации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предыдущую отчетную дату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 за отчетный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реализации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сооружения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Компьютерное оборудование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Списано за 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Оприходовано за отчетный период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списания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первичного документа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Недостача на отчетную дату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отчетную дату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97" w:id="367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</w:t>
      </w:r>
    </w:p>
    <w:bookmarkEnd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ликвидируемой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 организации</w:t>
            </w:r>
          </w:p>
        </w:tc>
      </w:tr>
    </w:tbl>
    <w:bookmarkStart w:name="z399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368"/>
    <w:bookmarkStart w:name="z400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состоянии собственного имущества ликвидируемой страховой (перестраховочной) организации</w:t>
      </w:r>
      <w:r>
        <w:br/>
      </w:r>
      <w:r>
        <w:rPr>
          <w:rFonts w:ascii="Times New Roman"/>
          <w:b/>
          <w:i w:val="false"/>
          <w:color w:val="000000"/>
        </w:rPr>
        <w:t>(индекс – F9-LKSO, периодичность – ежемесячная, годовая)</w:t>
      </w:r>
    </w:p>
    <w:bookmarkEnd w:id="369"/>
    <w:bookmarkStart w:name="z401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70"/>
    <w:bookmarkStart w:name="z40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 о состоянии собственного имущества ликвидируемой страховой (перестраховочной) организации" (далее - Форма).</w:t>
      </w:r>
    </w:p>
    <w:bookmarkEnd w:id="371"/>
    <w:bookmarkStart w:name="z40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73 Закона Республики Казахстан "О страховой деятельности".</w:t>
      </w:r>
    </w:p>
    <w:bookmarkEnd w:id="372"/>
    <w:bookmarkStart w:name="z40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Сбор, обработка и защита персональных данных при заполнении Формы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</w:t>
      </w:r>
    </w:p>
    <w:bookmarkEnd w:id="373"/>
    <w:bookmarkStart w:name="z40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ежемесячно за январь, февраль, март, апрель, май, июнь, июль, август, сентябрь, октябрь, ноябрь. Отчетной датой ежемесячного отчета является 1 (первое) число месяца, следующего за отчетным. Предыдущей отчетной датой для ежемесячного отчета является отчетная дата предыдущего отчета.</w:t>
      </w:r>
    </w:p>
    <w:bookmarkEnd w:id="374"/>
    <w:bookmarkStart w:name="z40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Отчетной датой годового отчета является 1 (первое) января года, следующего за отчетным. Предыдущей отчетной датой для годового отчета является отчетная дата предыдущего годового отчета.</w:t>
      </w:r>
    </w:p>
    <w:bookmarkEnd w:id="375"/>
    <w:bookmarkStart w:name="z40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376"/>
    <w:bookmarkStart w:name="z40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председатель ликвидационной комиссии, главный бухгалтер или лица, уполномоченные ими на подписание отчета, и исполнитель.</w:t>
      </w:r>
    </w:p>
    <w:bookmarkEnd w:id="377"/>
    <w:bookmarkStart w:name="z409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78"/>
    <w:bookmarkStart w:name="z41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составлении годового отчета отчет по данной форме составляется отдельно за декабрь и отдельно за календарный год.</w:t>
      </w:r>
    </w:p>
    <w:bookmarkEnd w:id="379"/>
    <w:bookmarkStart w:name="z41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указываются показатели (наименование собственного имущества).</w:t>
      </w:r>
    </w:p>
    <w:bookmarkEnd w:id="380"/>
    <w:bookmarkStart w:name="z41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графах 3, 4 и 5 указывается собственное имущество на начало ликвидации (количество единиц, балансовая и оценочная стоимость).</w:t>
      </w:r>
    </w:p>
    <w:bookmarkEnd w:id="381"/>
    <w:bookmarkStart w:name="z41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графах 6, 7 и 8 указывается собственное имущество на предыдущую отчетную дату (количество единиц, балансовая и оценочная стоимость).</w:t>
      </w:r>
    </w:p>
    <w:bookmarkEnd w:id="382"/>
    <w:bookmarkStart w:name="z41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9, 10, 11 и 12 указывается собственное имущество, реализованное за отчетный период (количество единиц, балансовая и оценочная стоимость, стоимость реализации).</w:t>
      </w:r>
    </w:p>
    <w:bookmarkEnd w:id="383"/>
    <w:bookmarkStart w:name="z41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графах 13, 14, 15 и 16 указывается собственное имущество, списанное за отчетный период (количество единиц, балансовая и оценочная стоимость, основание списания).</w:t>
      </w:r>
    </w:p>
    <w:bookmarkEnd w:id="384"/>
    <w:bookmarkStart w:name="z41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графах 17, 18 и 19 указывается собственное имущество, оприходованное за отчетный период (количество единиц, номер и дата первичного документа, балансовая стоимость).</w:t>
      </w:r>
    </w:p>
    <w:bookmarkEnd w:id="385"/>
    <w:bookmarkStart w:name="z41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графах 20 и 21 указывается недостача собственного имущества на отчетную дату (количество единиц, балансовая стоимость).</w:t>
      </w:r>
    </w:p>
    <w:bookmarkEnd w:id="386"/>
    <w:bookmarkStart w:name="z41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графах 22, 23 и 24 указывается собственное имущество на отчетную дату (количество единиц, балансовая и оценочная стоимость).</w:t>
      </w:r>
    </w:p>
    <w:bookmarkEnd w:id="387"/>
    <w:bookmarkStart w:name="z41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25 указывается иная дополнительная информация по собственному имуществу.</w:t>
      </w:r>
    </w:p>
    <w:bookmarkEnd w:id="3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постановления Правления Агентства РК по регулированию и развитию финансового рынка от 30.10.2023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7366" w:id="389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</w:t>
      </w:r>
    </w:p>
    <w:bookmarkEnd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контролю и надзору финансового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www.gov.kz/memleket/entities/ardfm</w:t>
      </w:r>
    </w:p>
    <w:bookmarkStart w:name="z424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расходах, произведенных ликвидационной комиссией ликвидируемой страховой (перестраховочной) организации</w:t>
      </w:r>
    </w:p>
    <w:bookmarkEnd w:id="390"/>
    <w:p>
      <w:pPr>
        <w:spacing w:after="0"/>
        <w:ind w:left="0"/>
        <w:jc w:val="both"/>
      </w:pPr>
      <w:bookmarkStart w:name="z425" w:id="391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F10-LKSO</w:t>
      </w:r>
    </w:p>
    <w:bookmarkEnd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ежемесячная,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_________________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представляющих: ликвидационные комиссии принудительно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ликвидируемых страховых (перестраховочных)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ежемесячный отчет: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отсутствии у ликвидационной комиссии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не позднее 6 (шестого) числа месяца,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наличии у ликвидационной комиссии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не позднее 8 (восьмого) числа месяца,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годовой отчет: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отсутствии у ликвидационной комиссии подразделений - не позднее 25 (двадцать пятого) января года,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наличии у ликвидационной комиссии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не позднее 30 (тридцатого) января года, следующего за отчетным.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427" w:id="39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страховой (перестраховочной) организации)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согласно смете ликвидационных расходов, утвержденной комитетом кредиторов (согласованной с уполномоченным органом по регулированию, контролю и надзору финансового рынка и финансовых организаций)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фактически произведенных расходов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(графа 4 - графа 3)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персонала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председателя и членов ликвидационной комиссии,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пенсионные взносы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привлеченных работников ликвидационной комиссии, работающих на основании трудовых договоров,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должностной оклад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пенсионные взносы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работы привлеченных лиц, оказывающих услуги по договорам возмездного оказания услуг,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оказанные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в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отчисления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участками, плата за эмиссии в окружающую среду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и другие обязательные платежи в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найму транспорта для служебных и хозяйственных нужд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и сигнализации зданий и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стоянки для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регистрации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техническому осмотру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страхованию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текущему ремонту, техническому, сервисному обслуживанию (осмотру) основных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помещения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регистрации недвижимости и соответствующей документации в регистрирующих органах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оценке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публикации в средствах массовой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 отопительной системы к запуску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Сантехнические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хранению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государственной пошлины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нотариальному удостоверению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транспортировке, погрузке, разгрузке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изготовлению и установке решеток на окна, дверей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аукционов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инкассации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экспертизы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аудита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переводу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Установка, смена или перенос телефонных номеров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центрального депозитария по ведению системы реестров держателей ценных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обслуживанию банковского счета, переводам и платежам денег (с открытием и без открытия банковского счета)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научно-технической обработке документов и сдаче их в архив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сбора за регистрацию ликвидации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Коллекторские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приобретению товарно-материальных ценностей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для содержания офисного оборудования в рабочем состоянии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для содержания 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для содержания помещений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для приобретения бумажной и бланочной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приобретение канцелярских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приобретение горюче-смазочных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Непредвиденные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29" w:id="393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</w:t>
      </w:r>
    </w:p>
    <w:bookmarkEnd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расходах,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произведенных ликвидационной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комиссией ликвидируемой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</w:tbl>
    <w:bookmarkStart w:name="z431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394"/>
    <w:bookmarkStart w:name="z432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расходах, произведенных ликвидационной комиссией ликвидируемой страховой (перестраховочной) организации</w:t>
      </w:r>
      <w:r>
        <w:br/>
      </w:r>
      <w:r>
        <w:rPr>
          <w:rFonts w:ascii="Times New Roman"/>
          <w:b/>
          <w:i w:val="false"/>
          <w:color w:val="000000"/>
        </w:rPr>
        <w:t>(индекс – F10-LKSO, периодичность – ежемесячная, годовая)</w:t>
      </w:r>
    </w:p>
    <w:bookmarkEnd w:id="395"/>
    <w:bookmarkStart w:name="z433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96"/>
    <w:bookmarkStart w:name="z43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 о расходах, произведенных ликвидационной комиссией страховой (перестраховочной) организации" (далее - Форма).</w:t>
      </w:r>
    </w:p>
    <w:bookmarkEnd w:id="397"/>
    <w:bookmarkStart w:name="z43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73 Закона Республики Казахстан "О страховой деятельности".</w:t>
      </w:r>
    </w:p>
    <w:bookmarkEnd w:id="398"/>
    <w:bookmarkStart w:name="z43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Сбор, обработка и защита персональных данных при заполнении Формы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</w:t>
      </w:r>
    </w:p>
    <w:bookmarkEnd w:id="399"/>
    <w:bookmarkStart w:name="z43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ежемесячно за январь, февраль, март, апрель, май, июнь, июль, август, сентябрь, октябрь, ноябрь. Отчетной датой ежемесячного отчета является 1 (первое) число месяца, следующего за отчетным. Предыдущей отчетной датой для ежемесячного отчета является отчетная дата предыдущего отчета.</w:t>
      </w:r>
    </w:p>
    <w:bookmarkEnd w:id="400"/>
    <w:bookmarkStart w:name="z43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Отчетной датой годового отчета является 1 (первое) января года, следующего за отчетным. Предыдущей отчетной датой для годового отчета является отчетная дата предыдущего годового отчета.</w:t>
      </w:r>
    </w:p>
    <w:bookmarkEnd w:id="401"/>
    <w:bookmarkStart w:name="z43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402"/>
    <w:bookmarkStart w:name="z44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председатель ликвидационной комиссии, главный бухгалтер или лица, уполномоченные ими на подписание отчета, и исполнитель.</w:t>
      </w:r>
    </w:p>
    <w:bookmarkEnd w:id="403"/>
    <w:bookmarkStart w:name="z441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04"/>
    <w:bookmarkStart w:name="z44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составлении годового отчета отчет по данной форме составляется за декабрь и с подведением итоговых данных за год.</w:t>
      </w:r>
    </w:p>
    <w:bookmarkEnd w:id="405"/>
    <w:bookmarkStart w:name="z44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наименование расходов, произведенных ликвидационной комиссией ликвидируемой страховой (перестраховочной) организации.</w:t>
      </w:r>
    </w:p>
    <w:bookmarkEnd w:id="406"/>
    <w:bookmarkStart w:name="z44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указывается сумма расходов согласно смете ликвидационных расходов, утвержденной комитетом кредиторов (согласованной с уполномоченным органом по регулированию, контролю и надзору финансового рынка и финансовых организаций).</w:t>
      </w:r>
    </w:p>
    <w:bookmarkEnd w:id="407"/>
    <w:bookmarkStart w:name="z44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указывается сумма фактически произведенных расходов.</w:t>
      </w:r>
    </w:p>
    <w:bookmarkEnd w:id="408"/>
    <w:bookmarkStart w:name="z44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указываются изменения по расходам, произведенным ликвидационной комиссией страховой (перестраховочной) организации, представляющие собой разницу между графами 4 и 3.</w:t>
      </w:r>
    </w:p>
    <w:bookmarkEnd w:id="4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11 - в редакции постановления Правления Агентства РК по регулированию и развитию финансового рынка от 30.10.2023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7403" w:id="410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</w:t>
      </w:r>
    </w:p>
    <w:bookmarkEnd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контролю и надзору финансового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www.gov.kz/memleket/entities/ardfm</w:t>
      </w:r>
    </w:p>
    <w:bookmarkStart w:name="z451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имуществе, сдаваемом ликвидационной комиссией ликвидируемой страховой (перестраховочной) организации в аренду</w:t>
      </w:r>
    </w:p>
    <w:bookmarkEnd w:id="411"/>
    <w:p>
      <w:pPr>
        <w:spacing w:after="0"/>
        <w:ind w:left="0"/>
        <w:jc w:val="both"/>
      </w:pPr>
      <w:bookmarkStart w:name="z452" w:id="412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F11-LKSO</w:t>
      </w:r>
    </w:p>
    <w:bookmarkEnd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ежемесячная,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представляющих: ликвидационные комиссии принудительно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ликвидируемых страховых (перестраховочных)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ежемесячный отчет: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отсутствии у ликвидационной комиссии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не позднее 6 (шестого) числа месяца,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наличии у ликвидационной комиссии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не позднее 8 (восьмого) числа месяца,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годовой отчет: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отсутствии у ликвидационной комиссии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не позднее 25 (двадцать пятого) января года,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наличии у ликвидационной комиссии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не позднее 30 (тридцатого) января года, следующего за отчетным.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454" w:id="41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страховой (перестраховочной) организации)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имущества, сдаваемого в аренду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нахождение имущества, сдаваемого в аренду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наличии правоустанавливающих документов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обременениях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арендатора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Движимое имущество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6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аренды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фактических поступлений по арендным платежам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заключения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ежемесячной арендной платы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стороне, несущей расходы по содержанию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расходы на содержание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имущества, входящего в состав сдаваемого в аренду имущества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57" w:id="415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</w:t>
      </w:r>
    </w:p>
    <w:bookmarkEnd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"__" ________ 20 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об имуществе,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сдаваемом ликвидационной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комиссией ликвидируемой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в аренду</w:t>
            </w:r>
          </w:p>
        </w:tc>
      </w:tr>
    </w:tbl>
    <w:bookmarkStart w:name="z459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416"/>
    <w:bookmarkStart w:name="z460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имуществе, сдаваемом ликвидационной комиссией ликвидируемой страховой (перестраховочной) организации в аренду</w:t>
      </w:r>
      <w:r>
        <w:br/>
      </w:r>
      <w:r>
        <w:rPr>
          <w:rFonts w:ascii="Times New Roman"/>
          <w:b/>
          <w:i w:val="false"/>
          <w:color w:val="000000"/>
        </w:rPr>
        <w:t>(индекс – F11-LKSO, периодичность – ежемесячная, годовая)</w:t>
      </w:r>
    </w:p>
    <w:bookmarkEnd w:id="417"/>
    <w:bookmarkStart w:name="z461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18"/>
    <w:bookmarkStart w:name="z46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 об имуществе, сдаваемом ликвидационной комиссией ликвидируемой страховой (перестраховочной) организации в аренду" (далее - Форма).</w:t>
      </w:r>
    </w:p>
    <w:bookmarkEnd w:id="419"/>
    <w:bookmarkStart w:name="z46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73 Закона Республики Казахстан "О страховой деятельности".</w:t>
      </w:r>
    </w:p>
    <w:bookmarkEnd w:id="420"/>
    <w:bookmarkStart w:name="z46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Сбор, обработка и защита персональных данных при заполнении Формы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</w:t>
      </w:r>
    </w:p>
    <w:bookmarkEnd w:id="421"/>
    <w:bookmarkStart w:name="z46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ежемесячно за январь, февраль, март, апрель, май, июнь, июль, август, сентябрь, октябрь, ноябрь. Отчетной датой ежемесячного отчета является 1 (первое) число месяца, следующего за отчетным. Предыдущей отчетной датой для ежемесячного отчета является отчетная дата предыдущего отчета.</w:t>
      </w:r>
    </w:p>
    <w:bookmarkEnd w:id="422"/>
    <w:bookmarkStart w:name="z46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Отчетной датой годового отчета является 1 (первое) января года, следующего за отчетным. Предыдущей отчетной датой для годового отчета является отчетная дата предыдущего годового отчета.</w:t>
      </w:r>
    </w:p>
    <w:bookmarkEnd w:id="423"/>
    <w:bookmarkStart w:name="z46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424"/>
    <w:bookmarkStart w:name="z46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председатель ликвидационной комиссии, главный бухгалтер или лица, уполномоченные ими на подписание отчета, и исполнитель.</w:t>
      </w:r>
    </w:p>
    <w:bookmarkEnd w:id="425"/>
    <w:bookmarkStart w:name="z469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26"/>
    <w:bookmarkStart w:name="z47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составлении годового отчета отчет по данной форме составляется за декабрь, без подведения итоговых данных за год.</w:t>
      </w:r>
    </w:p>
    <w:bookmarkEnd w:id="427"/>
    <w:bookmarkStart w:name="z47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наименование имущества, сдаваемого в аренду (общая площадь недвижимого имущества, а при сдаче в аренду транспортного средства марка, год выпуска транспортного средства, сдаваемого в аренду).</w:t>
      </w:r>
    </w:p>
    <w:bookmarkEnd w:id="428"/>
    <w:bookmarkStart w:name="z472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указывается фактическое нахождение имущества, сдаваемого в аренду.</w:t>
      </w:r>
    </w:p>
    <w:bookmarkEnd w:id="429"/>
    <w:bookmarkStart w:name="z473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указывается информация о наличии правоустанавливающих документов на имущество.</w:t>
      </w:r>
    </w:p>
    <w:bookmarkEnd w:id="430"/>
    <w:bookmarkStart w:name="z474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указываются сведения об обременении (дата и основание наложения обременения, орган, наложивший обременение).</w:t>
      </w:r>
    </w:p>
    <w:bookmarkEnd w:id="431"/>
    <w:bookmarkStart w:name="z475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указывается наименование арендатора.</w:t>
      </w:r>
    </w:p>
    <w:bookmarkEnd w:id="432"/>
    <w:bookmarkStart w:name="z476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указываются номер, дата заключения договора аренды.</w:t>
      </w:r>
    </w:p>
    <w:bookmarkEnd w:id="433"/>
    <w:bookmarkStart w:name="z47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указывается срок действия договора аренды.</w:t>
      </w:r>
    </w:p>
    <w:bookmarkEnd w:id="434"/>
    <w:bookmarkStart w:name="z478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указывается размер ежемесячной арендной платы по договору аренды.</w:t>
      </w:r>
    </w:p>
    <w:bookmarkEnd w:id="435"/>
    <w:bookmarkStart w:name="z479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указываются сведения о стороне, несущей расходы по содержанию имущества по договору аренды.</w:t>
      </w:r>
    </w:p>
    <w:bookmarkEnd w:id="436"/>
    <w:bookmarkStart w:name="z480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11 указывается сумма затрат на коммунальные и иные услуги по содержанию недвижимого имущества, а также расходов на техническое обслуживание, страхование движимого имущества.</w:t>
      </w:r>
    </w:p>
    <w:bookmarkEnd w:id="437"/>
    <w:bookmarkStart w:name="z481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12 указываются арендуемая площадь недвижимого имущества, а при сдаче в аренду транспортного средства показания пробега по состоянию на дату сдачи его в аренду.</w:t>
      </w:r>
    </w:p>
    <w:bookmarkEnd w:id="438"/>
    <w:bookmarkStart w:name="z482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13 указывается сумма фактических поступлений по арендным платежам.</w:t>
      </w:r>
    </w:p>
    <w:bookmarkEnd w:id="439"/>
    <w:bookmarkStart w:name="z483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14 указывается иная дополнительная информация по имуществу, сдаваемому в аренду.</w:t>
      </w:r>
    </w:p>
    <w:bookmarkEnd w:id="440"/>
    <w:bookmarkStart w:name="z484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строках "Итого", "Всего" заполняются графы 9 и 11.</w:t>
      </w:r>
    </w:p>
    <w:bookmarkEnd w:id="4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12 - в редакции постановления Правления Агентства РК по регулированию и развитию финансового рынка от 30.10.2023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7449" w:id="442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</w:t>
      </w:r>
    </w:p>
    <w:bookmarkEnd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контролю и надзору финансового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www.gov.kz/memleket/entities/ardfm</w:t>
      </w:r>
    </w:p>
    <w:bookmarkStart w:name="z489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численности работников ликвидационной комиссии ликвидируемой страховой (перестраховочной) организации</w:t>
      </w:r>
    </w:p>
    <w:bookmarkEnd w:id="443"/>
    <w:p>
      <w:pPr>
        <w:spacing w:after="0"/>
        <w:ind w:left="0"/>
        <w:jc w:val="both"/>
      </w:pPr>
      <w:bookmarkStart w:name="z490" w:id="444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F12-LKSO</w:t>
      </w:r>
    </w:p>
    <w:bookmarkEnd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ежемесячная,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представляющих: ликвидационные комиссии принудительно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ликвидируемых страховых (перестраховочных)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ежемесячный отчет: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отсутствии у ликвидационной комиссии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6 (шестого) числа месяца,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наличии у ликвидационной комиссии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не позднее 8 (восьмого) числа месяца,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годовой отчет: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отсутствии у ликвидационной комиссии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не позднее 25 (двадцать пятого) января года,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наличии у ликвидационной комиссии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не позднее 30 (тридцатого) января года, следующего за отчетным.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492" w:id="44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страховой (перестраховочной) организации)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утверждения (переутверждения) штатного расписания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оплаты труда, согласно штатному расписанию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 согласно штатному расписанию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количество работников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заработной платы (вознаграждение)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и члены ликвидационной комиссии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офис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головному офису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ликвидационной комиссии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подразделению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ликвидационной комиссии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подразделению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Работники по трудовым договорам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офис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головному офису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ликвидационной комиссии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подразделению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ликвидационной комиссии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подразделению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Работники, привлеченные по договорам возмездного оказания услуг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Головной офис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головному офису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ликвидационной комиссии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подразделению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работникам ликвидационной комиссии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93" w:id="446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</w:t>
      </w:r>
    </w:p>
    <w:bookmarkEnd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"__" ________ 20 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работников ликвидационной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ликвидируемой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</w:tbl>
    <w:bookmarkStart w:name="z495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447"/>
    <w:bookmarkStart w:name="z496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численности работников ликвидационной комиссии ликвидируемой страховой (перестраховочной) организации</w:t>
      </w:r>
      <w:r>
        <w:br/>
      </w:r>
      <w:r>
        <w:rPr>
          <w:rFonts w:ascii="Times New Roman"/>
          <w:b/>
          <w:i w:val="false"/>
          <w:color w:val="000000"/>
        </w:rPr>
        <w:t>(индекс – F12-LKSO, периодичность – ежемесячная, годовая)</w:t>
      </w:r>
    </w:p>
    <w:bookmarkEnd w:id="448"/>
    <w:bookmarkStart w:name="z497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49"/>
    <w:bookmarkStart w:name="z498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 о численности работников ликвидационной комиссии ликвидируемой страховой (перестраховочной) организации" (далее - Форма).</w:t>
      </w:r>
    </w:p>
    <w:bookmarkEnd w:id="450"/>
    <w:bookmarkStart w:name="z499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73 Закона Республики Казахстан "О страховой деятельности".</w:t>
      </w:r>
    </w:p>
    <w:bookmarkEnd w:id="451"/>
    <w:bookmarkStart w:name="z500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Сбор, обработка и защита персональных данных при заполнении Формы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</w:t>
      </w:r>
    </w:p>
    <w:bookmarkEnd w:id="452"/>
    <w:bookmarkStart w:name="z501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ежемесячно за январь, февраль, март, апрель, май, июнь, июль, август, сентябрь, октябрь, ноябрь. Отчетной датой ежемесячного отчета является 1 (первое) число месяца, следующего за отчетным. Предыдущей отчетной датой для ежемесячного отчета является отчетная дата предыдущего отчета.</w:t>
      </w:r>
    </w:p>
    <w:bookmarkEnd w:id="453"/>
    <w:bookmarkStart w:name="z502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Отчетной датой годового отчета является 1 (первое) января года, следующего за отчетным. Предыдущей отчетной датой для годового отчета является отчетная дата предыдущего годового отчета.</w:t>
      </w:r>
    </w:p>
    <w:bookmarkEnd w:id="454"/>
    <w:bookmarkStart w:name="z503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Единица измерения, используемая при составлении отчетности количество человек, по фонду оплаты труда -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455"/>
    <w:bookmarkStart w:name="z504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председатель ликвидационной комиссии, главный бухгалтер или лица, уполномоченные ими на подписание отчета, и исполнитель.</w:t>
      </w:r>
    </w:p>
    <w:bookmarkEnd w:id="456"/>
    <w:bookmarkStart w:name="z505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57"/>
    <w:bookmarkStart w:name="z506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составлении годового отчета отчет по данной форме составляется за декабрь, без подведения итоговых данных за год.</w:t>
      </w:r>
    </w:p>
    <w:bookmarkEnd w:id="458"/>
    <w:bookmarkStart w:name="z507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наличии у ликвидационной комиссии страховой (перестраховочной) организации подразделений годовой отчет представляется с учетом данных по головному офису ликвидационной комиссии и ее подразделений.</w:t>
      </w:r>
    </w:p>
    <w:bookmarkEnd w:id="459"/>
    <w:bookmarkStart w:name="z508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2 указывается наименование должности согласно штатному расписанию работников ликвидационной комиссии.</w:t>
      </w:r>
    </w:p>
    <w:bookmarkEnd w:id="460"/>
    <w:bookmarkStart w:name="z509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3 указывается дата утверждения (переутверждения) штатного расписания ликвидационной комиссии.</w:t>
      </w:r>
    </w:p>
    <w:bookmarkEnd w:id="461"/>
    <w:bookmarkStart w:name="z510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4 указывается фонд оплаты труда согласно штатному расписанию.</w:t>
      </w:r>
    </w:p>
    <w:bookmarkEnd w:id="462"/>
    <w:bookmarkStart w:name="z511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5 указывается количество работников согласно штатному расписанию.</w:t>
      </w:r>
    </w:p>
    <w:bookmarkEnd w:id="463"/>
    <w:bookmarkStart w:name="z512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6 указывается фактическое количество работников ликвидационной комиссии.</w:t>
      </w:r>
    </w:p>
    <w:bookmarkEnd w:id="464"/>
    <w:bookmarkStart w:name="z513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7 указывается размер заработной платы (вознаграждения).</w:t>
      </w:r>
    </w:p>
    <w:bookmarkEnd w:id="465"/>
    <w:bookmarkStart w:name="z514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8 указывается иная дополнительная информация по работникам ликвидационной комиссии.</w:t>
      </w:r>
    </w:p>
    <w:bookmarkEnd w:id="4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постановления Правления Агентства РК по регулированию и развитию финансового рынка от 30.10.2023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19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67"/>
    <w:bookmarkStart w:name="z294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требований кредиторов ликвидируемой страховой (перестраховочной) организации заявленных после истечения установленного срока для предъявления претензий (заявлений), не включенных в реестр требований кредиторов</w:t>
      </w:r>
    </w:p>
    <w:bookmarkEnd w:id="4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предъявления претензий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"___" ___________ 20___г.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"___" __________ 20___г.</w:t>
            </w:r>
          </w:p>
        </w:tc>
      </w:tr>
    </w:tbl>
    <w:p>
      <w:pPr>
        <w:spacing w:after="0"/>
        <w:ind w:left="0"/>
        <w:jc w:val="both"/>
      </w:pPr>
      <w:bookmarkStart w:name="z519" w:id="46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страховой (перестраховочной) организации)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признанные ликвидационной комиссией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протокола ликвидационной комиссии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Признанная сумма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 Соединенных Штатов Америки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Российские рубли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иностранная валюта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0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документов, послуживших основанием для признания требований кредитора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Ответ, направленный кредитору о признании его требования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21" w:id="471"/>
      <w:r>
        <w:rPr>
          <w:rFonts w:ascii="Times New Roman"/>
          <w:b w:val="false"/>
          <w:i w:val="false"/>
          <w:color w:val="000000"/>
          <w:sz w:val="28"/>
        </w:rPr>
        <w:t>
      Председатель ликвидационной комиссии или лицо,</w:t>
      </w:r>
    </w:p>
    <w:bookmarkEnd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отчета "______" _______________ 20 ____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14 - в редакции постановления Правления Агентства РК по регулированию и развитию финансового рынка от 30.10.2023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контролю и надзору финансового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www.gov.kz/memleket/entities/ardfm</w:t>
      </w:r>
    </w:p>
    <w:bookmarkStart w:name="z526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возбужденных уголовных делах в отношении руководящих работников, должников ликвидируемой страховой (перестраховочной) организации, председателя, членов или работников ликвидационной комиссии ликвидируемой страховой (перестраховочной) организации</w:t>
      </w:r>
    </w:p>
    <w:bookmarkEnd w:id="472"/>
    <w:p>
      <w:pPr>
        <w:spacing w:after="0"/>
        <w:ind w:left="0"/>
        <w:jc w:val="both"/>
      </w:pPr>
      <w:bookmarkStart w:name="z527" w:id="473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F13-LKSO</w:t>
      </w:r>
    </w:p>
    <w:bookmarkEnd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представляющих: ликвидационные комиссии принудительно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ликвидируемых страховых (перестраховочных)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годовой отчет: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отсутствии у ликвидационной комиссии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не позднее 25 (двадцать пятого) января года,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наличии у ликвидационной комиссии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не позднее 30 (тридцатого) января года, следующего за отчетным.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529" w:id="47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страховой (перестраховочной) организации)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лица, в отношении которого возбуждено уголовное дело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возбуждения уголовного дела,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органа, возбудившего уголовное дело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нанесенного ущерба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ущерба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Предъявление ликвидационной комиссией гражданского иска в рамках уголовного дела (номер и дата письма)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ликвидационной комиссии гражданским истцом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рассмотрения уголовного дела, в том числе результаты рассмотрения гражданского иска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30" w:id="475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</w:t>
      </w:r>
    </w:p>
    <w:bookmarkEnd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возбужденных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уголовных делах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руководящих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должников ликвидируемой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председателя,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членов или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ликвидируемой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 организации</w:t>
            </w:r>
          </w:p>
        </w:tc>
      </w:tr>
    </w:tbl>
    <w:bookmarkStart w:name="z532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476"/>
    <w:bookmarkStart w:name="z533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возбужденных уголовных делах в отношении руководящих работников, должников ликвидируемой страховой (перестраховочной) организации, председателя, членов или работников ликвидационной комиссии ликвидируемой страховой (перестраховочной) организации</w:t>
      </w:r>
      <w:r>
        <w:br/>
      </w:r>
      <w:r>
        <w:rPr>
          <w:rFonts w:ascii="Times New Roman"/>
          <w:b/>
          <w:i w:val="false"/>
          <w:color w:val="000000"/>
        </w:rPr>
        <w:t>(индекс – F13-LKSO, периодичность – годовая)</w:t>
      </w:r>
    </w:p>
    <w:bookmarkEnd w:id="477"/>
    <w:bookmarkStart w:name="z534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78"/>
    <w:bookmarkStart w:name="z53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 о возбужденных уголовных делах в отношении руководящих работников, должников ликвидируемой страховой (перестраховочной) организации, председателя, членов или работников ликвидационной комиссии ликвидируемой страховой (перестраховочной) организации" (далее - Форма).</w:t>
      </w:r>
    </w:p>
    <w:bookmarkEnd w:id="479"/>
    <w:bookmarkStart w:name="z53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73 Закона Республики Казахстан "О страховой деятельности".</w:t>
      </w:r>
    </w:p>
    <w:bookmarkEnd w:id="480"/>
    <w:bookmarkStart w:name="z53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Сбор, обработка и защита персональных данных при заполнении Формы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</w:t>
      </w:r>
    </w:p>
    <w:bookmarkEnd w:id="481"/>
    <w:bookmarkStart w:name="z53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Отчетной датой годового отчета является 1 (первое) января года, следующего за отчетным. Предыдущей отчетной датой для годового отчета является отчетная дата предыдущего годового отчета.</w:t>
      </w:r>
    </w:p>
    <w:bookmarkEnd w:id="482"/>
    <w:bookmarkStart w:name="z53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в Форме по сумме нанесенного ущерба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483"/>
    <w:bookmarkStart w:name="z54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председатель ликвидационной комиссии, главный бухгалтер или лица, уполномоченные ими на подписание отчета, и исполнитель.</w:t>
      </w:r>
    </w:p>
    <w:bookmarkEnd w:id="484"/>
    <w:bookmarkStart w:name="z541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85"/>
    <w:bookmarkStart w:name="z54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наличии у ликвидационной комиссии ликвидируемой страховой (перестраховочной) организации подразделений, годовой отчет представляются с учетом данных по головному офису ликвидационной комиссии и ее подразделений.</w:t>
      </w:r>
    </w:p>
    <w:bookmarkEnd w:id="486"/>
    <w:bookmarkStart w:name="z54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указываются фамилия, имя, отчество (при его наличии) лица, в отношении которого возбуждено уголовное дело.</w:t>
      </w:r>
    </w:p>
    <w:bookmarkEnd w:id="487"/>
    <w:bookmarkStart w:name="z54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указываются дата возбуждения уголовного дела, номер документа.</w:t>
      </w:r>
    </w:p>
    <w:bookmarkEnd w:id="488"/>
    <w:bookmarkStart w:name="z54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указывается информация о наименовании органа, возбудившего уголовное дело.</w:t>
      </w:r>
    </w:p>
    <w:bookmarkEnd w:id="489"/>
    <w:bookmarkStart w:name="z54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указывается информация о сумме нанесенного ущерба (в тысячах тенге).</w:t>
      </w:r>
    </w:p>
    <w:bookmarkEnd w:id="490"/>
    <w:bookmarkStart w:name="z54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указывается информация о характере ущерба.</w:t>
      </w:r>
    </w:p>
    <w:bookmarkEnd w:id="491"/>
    <w:bookmarkStart w:name="z54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указывается информация о предъявлении ликвидационной комиссией гражданского иска в рамках уголовного дела (номер и дата письма).</w:t>
      </w:r>
    </w:p>
    <w:bookmarkEnd w:id="492"/>
    <w:bookmarkStart w:name="z54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указывается информация о признании ликвидационной комиссии гражданским истцом.</w:t>
      </w:r>
    </w:p>
    <w:bookmarkEnd w:id="493"/>
    <w:bookmarkStart w:name="z55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указывается информация о результатах рассмотрения уголовного дела, в том числе результатах рассмотрения гражданского иска.</w:t>
      </w:r>
    </w:p>
    <w:bookmarkEnd w:id="494"/>
    <w:bookmarkStart w:name="z55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указывается иная дополнительная информация о возбужденных уголовных делах в отношении руководящих работников, должников, председателя, членов или работников ликвидационной комиссии страховой (перестраховочной) организации.</w:t>
      </w:r>
    </w:p>
    <w:bookmarkEnd w:id="4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15 - в редакции постановления Правления Агентства РК по регулированию и развитию финансового рынка от 30.10.2023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7523" w:id="496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</w:t>
      </w:r>
    </w:p>
    <w:bookmarkEnd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контролю и надзору финансового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www.gov.kz/memleket/entities/ardfm</w:t>
      </w:r>
    </w:p>
    <w:bookmarkStart w:name="z556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Промежуточный ликвидационный баланс страховой (перестраховочной) организации</w:t>
      </w:r>
    </w:p>
    <w:bookmarkEnd w:id="497"/>
    <w:p>
      <w:pPr>
        <w:spacing w:after="0"/>
        <w:ind w:left="0"/>
        <w:jc w:val="both"/>
      </w:pPr>
      <w:bookmarkStart w:name="z557" w:id="498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F14-LKSO</w:t>
      </w:r>
    </w:p>
    <w:bookmarkEnd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разовая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представляющих: ликвидационные комиссии принудительно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ликвидируемых страховых (перестраховочных)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в течение 5 (пяти) рабочих дней с даты истечения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составления промежуточного ликвидационного баланса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"_____"___________ 20 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560" w:id="49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страховой (перестраховочной) организации)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балансовых счетов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процесса ликвидации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составления промежуточного ликвидационного баланса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(графа 5 -графа 4)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"обратное репо" с ценными бумагами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будущих периодов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Нематериальные активы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Долгосрочные активы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по Активу: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2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балансовых счетов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процесса ликвидации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составления промежуточного ликвидационного баланса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(графа 5 -графа 4)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незаработанных премий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 произошедших убытков по договорам страхования (перестрахования)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 произошедших убытков по договорам аннуитета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произошедших, но незаявленных убытков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заявленных, но неурегулированных убытков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резервы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перестраховщиками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посредниками по страховой (перестраховочной)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акционерами по дивидендам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кредиторская задолженность, связанная со страховой (перестраховочной) деятельностью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будущих периодов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полученные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репо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обязательствам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Уставный капитал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переоценки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капитал, установленный учредительными документами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 предыдущих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по собственному капиталу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64" w:id="502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</w:t>
      </w:r>
    </w:p>
    <w:bookmarkEnd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промежуточного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ликвидационного баланса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</w:tbl>
    <w:bookmarkStart w:name="z566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503"/>
    <w:bookmarkStart w:name="z567" w:id="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Промежуточный ликвидационный баланс страховой (перестраховочной) организации</w:t>
      </w:r>
      <w:r>
        <w:br/>
      </w:r>
      <w:r>
        <w:rPr>
          <w:rFonts w:ascii="Times New Roman"/>
          <w:b/>
          <w:i w:val="false"/>
          <w:color w:val="000000"/>
        </w:rPr>
        <w:t>(индекс – F14-LKSO, периодичность – разовая)</w:t>
      </w:r>
    </w:p>
    <w:bookmarkEnd w:id="504"/>
    <w:bookmarkStart w:name="z568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05"/>
    <w:bookmarkStart w:name="z569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"Промежуточный ликвидационный баланс страховой (перестраховочной) организации" (далее - Форма).</w:t>
      </w:r>
    </w:p>
    <w:bookmarkEnd w:id="506"/>
    <w:bookmarkStart w:name="z570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73 Закона Республики Казахстан "О страховой деятельности".</w:t>
      </w:r>
    </w:p>
    <w:bookmarkEnd w:id="507"/>
    <w:bookmarkStart w:name="z571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Сбор, обработка и защита персональных данных при заполнении Формы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</w:t>
      </w:r>
    </w:p>
    <w:bookmarkEnd w:id="508"/>
    <w:bookmarkStart w:name="z572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После истечения срока, установленного для предъявления претензий (заявлений) кредиторами страховой (перестраховочной) организации ликвидационная комиссия в месячный срок составляет промежуточный ликвидационный баланс ликвидируемой страховой (перестраховочной) организации по состоянию на дату окончания срока, установленного для составления промежуточного ликвидационного баланса, и в течение пяти рабочих дней после истечения срока представляет его в уполномоченный орган по регулированию, контролю и надзору финансового рынка и финансовых организаций.</w:t>
      </w:r>
    </w:p>
    <w:bookmarkEnd w:id="509"/>
    <w:bookmarkStart w:name="z573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510"/>
    <w:bookmarkStart w:name="z574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председатель ликвидационной комиссии, главный бухгалтер или лица, уполномоченные ими на подписание отчета, и исполнитель.</w:t>
      </w:r>
    </w:p>
    <w:bookmarkEnd w:id="511"/>
    <w:bookmarkStart w:name="z575" w:id="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512"/>
    <w:bookmarkStart w:name="z576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не утверждения промежуточного ликвидационного баланса и реестра требований кредиторов повторное представление промежуточного ликвидационного баланса и реестра требований кредиторов не превышает месяца со дня получения уведомления о неутверждении промежуточного ликвидационного баланса и реестра требований кредиторов.</w:t>
      </w:r>
    </w:p>
    <w:bookmarkEnd w:id="513"/>
    <w:bookmarkStart w:name="z577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наименование активов и (или) обязательств.</w:t>
      </w:r>
    </w:p>
    <w:bookmarkEnd w:id="514"/>
    <w:bookmarkStart w:name="z578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указываются номера балансовых счетов.</w:t>
      </w:r>
    </w:p>
    <w:bookmarkEnd w:id="515"/>
    <w:bookmarkStart w:name="z579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указываются активы и обязательства на начало процесса ликвидации.</w:t>
      </w:r>
    </w:p>
    <w:bookmarkEnd w:id="516"/>
    <w:bookmarkStart w:name="z580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указываются активы и (или) обязательства на дату составления промежуточного ликвидационного баланса.</w:t>
      </w:r>
    </w:p>
    <w:bookmarkEnd w:id="517"/>
    <w:bookmarkStart w:name="z581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указываются изменения по активам и (или) обязательствам, представляющие собой разницу между графами 5 и 4.</w:t>
      </w:r>
    </w:p>
    <w:bookmarkEnd w:id="5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исключено постановлением Правления Агентства РК по регулированию и развитию финансового рынка от 30.10.2023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постановления Правления Агентства РК по регулированию и развитию финансового рынка от 30.10.2023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7582" w:id="519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</w:t>
      </w:r>
    </w:p>
    <w:bookmarkEnd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контролю и надзору финансового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www.gov.kz/memleket/entities/ardfm</w:t>
      </w:r>
    </w:p>
    <w:bookmarkStart w:name="z586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кредиторов ликвидируемой страховой (перестраховочной) организации на начало ликвидационного процесса</w:t>
      </w:r>
    </w:p>
    <w:bookmarkEnd w:id="520"/>
    <w:p>
      <w:pPr>
        <w:spacing w:after="0"/>
        <w:ind w:left="0"/>
        <w:jc w:val="both"/>
      </w:pPr>
      <w:bookmarkStart w:name="z587" w:id="521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F15-LKSO</w:t>
      </w:r>
    </w:p>
    <w:bookmarkEnd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разовая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представляющих: ликвидационные комиссии принудительно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ликвидируемых страховых (перестраховочных)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в течение 5 (пяти) рабочих дней с даты истечения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составления промежуточного ликвидационного баланса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589" w:id="52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страховой (перестраховочной) организации)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кредитора (юридический, фактический)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кредиторской задолженности на начало ликвидационного процесса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 Соединенных Штатов Америки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российские рубли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иностранная валюта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счету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по счету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по счету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90" w:id="523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</w:t>
      </w:r>
    </w:p>
    <w:bookmarkEnd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списка кредиторов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ликвидируемой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ликвидационного процесса</w:t>
            </w:r>
          </w:p>
        </w:tc>
      </w:tr>
    </w:tbl>
    <w:bookmarkStart w:name="z592" w:id="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524"/>
    <w:bookmarkStart w:name="z593" w:id="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кредиторов ликвидируемой страховой (перестраховочной) организации на начало ликвидационного процесса</w:t>
      </w:r>
      <w:r>
        <w:br/>
      </w:r>
      <w:r>
        <w:rPr>
          <w:rFonts w:ascii="Times New Roman"/>
          <w:b/>
          <w:i w:val="false"/>
          <w:color w:val="000000"/>
        </w:rPr>
        <w:t xml:space="preserve">(индекс - F15-LKSO, периодичность – разовая) </w:t>
      </w:r>
    </w:p>
    <w:bookmarkEnd w:id="525"/>
    <w:bookmarkStart w:name="z594" w:id="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26"/>
    <w:bookmarkStart w:name="z595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"Список кредиторов ликвидируемой страховой (перестраховочной) организации на начало ликвидационного процесса" (далее - Форма).</w:t>
      </w:r>
    </w:p>
    <w:bookmarkEnd w:id="527"/>
    <w:bookmarkStart w:name="z596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73 Закона Республики Казахстан "О страховой деятельности".</w:t>
      </w:r>
    </w:p>
    <w:bookmarkEnd w:id="528"/>
    <w:bookmarkStart w:name="z597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Сбор, обработка и защита персональных данных при заполнении Формы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</w:t>
      </w:r>
    </w:p>
    <w:bookmarkEnd w:id="529"/>
    <w:bookmarkStart w:name="z598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в уполномоченный орган по регулированию, контролю и надзору финансового рынка и финансовых организаций вместе с промежуточным ликвидационным балансом.</w:t>
      </w:r>
    </w:p>
    <w:bookmarkEnd w:id="530"/>
    <w:bookmarkStart w:name="z599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в Форме указываются в национальной и иностранной валютах.</w:t>
      </w:r>
    </w:p>
    <w:bookmarkEnd w:id="531"/>
    <w:bookmarkStart w:name="z600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председатель ликвидационной комиссии, главный бухгалтер или лица, уполномоченные ими на подписание отчета, и исполнитель.</w:t>
      </w:r>
    </w:p>
    <w:bookmarkEnd w:id="532"/>
    <w:bookmarkStart w:name="z601" w:id="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533"/>
    <w:bookmarkStart w:name="z602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заполняется и представляется в уполномоченный орган по регулированию, контролю и надзору финансового рынка и финансовых организаций в оригинале и в копии в одном экземпляре.</w:t>
      </w:r>
    </w:p>
    <w:bookmarkEnd w:id="534"/>
    <w:bookmarkStart w:name="z603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указываются номера балансовых счетов.</w:t>
      </w:r>
    </w:p>
    <w:bookmarkEnd w:id="535"/>
    <w:bookmarkStart w:name="z604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указывается наименование кредитора.</w:t>
      </w:r>
    </w:p>
    <w:bookmarkEnd w:id="536"/>
    <w:bookmarkStart w:name="z605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указываются юридический и фактический адрес кредитора.</w:t>
      </w:r>
    </w:p>
    <w:bookmarkEnd w:id="537"/>
    <w:bookmarkStart w:name="z606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указывается сумма кредиторской задолженности на начало ликвидационного процесса в национальной и (или) иностранной валютах.</w:t>
      </w:r>
    </w:p>
    <w:bookmarkEnd w:id="5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bookmarkStart w:name="z350" w:id="5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заявленных кредиторами ликвидируемой страховой (перестраховочной) организации претензий (заявлений)</w:t>
      </w:r>
    </w:p>
    <w:bookmarkEnd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17 - в редакции постановления Правления Агентства РК по регулированию и развитию финансового рынка от 30.10.2023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7608" w:id="54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страховой (перестраховочной) организации)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национальной валюте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 Соединенных Штатов Америки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российские рубли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иностранная валюта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2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признанные ликвидационной комиссией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протокола ликвидационной комиссии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балансовых счетов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национальной валюте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 Соединенных Штатов Америки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российские рубли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иностранная валюта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3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непризнанные ликвидационной комиссией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протокола ликвидационной комиссии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балансовых счетов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национальной валюте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 Соединенных Штатов Америки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российские рубли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иностранная валюта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4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документов, послуживших основанием для признания (непризнания) ликвидационной комиссией требований кредитора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ответа, направленного ликвидационной комиссией кредитору о признании (непризнании) его 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15" w:id="544"/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последнего учета заявленных кредиторами ликвидируемой</w:t>
      </w:r>
    </w:p>
    <w:bookmarkEnd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страховой (перестраховочной) организации претензий (заявлений) делается запись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"Пронумеровано и прошнуровано _____ листов".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отчета "______" _______________ 20 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bookmarkStart w:name="z352" w:id="5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невостребованной кредиторской задолженности ликвидируемой страховой (перестраховочной) организации</w:t>
      </w:r>
    </w:p>
    <w:bookmarkEnd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18 - в редакции постановления Правления Агентства РК по регулированию и развитию финансового рынка от 30.10.2023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3788" w:id="54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страховой (перестраховочной) организации)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Задолженность, невостребованная кредитором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 Соединенных Штатов Америки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российские рубли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иностранная валюта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21" w:id="547"/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последнего листа журнала учета невостребованной</w:t>
      </w:r>
    </w:p>
    <w:bookmarkEnd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кредиторской задолженности ликвидируемой страховой (перестраховочной)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делается запись "Пронумеровано и прошнуровано _____ листов".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 уполномоченное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подписание отчета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отчета "______" _______________ 20 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bookmarkStart w:name="z354" w:id="5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собственного имущества ликвидируемой страховой (перестраховочной) организации</w:t>
      </w:r>
    </w:p>
    <w:bookmarkEnd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постановления Правления Агентства РК по регулированию и развитию финансового рынка от 30.10.2023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3922" w:id="54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страховой (перестраховочной) организации)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имущества на начало ликвидационного процесса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 имущества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инвентаризации (номер и дата)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наличие имущества (согласно инвентарной описи)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Расхождения данных инвентарной описи с данными учета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Меры, принятые ликвидационной комиссией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счету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счету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8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имущества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оценщика, данные лицензии оценщика на осуществление оценочной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 имущества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9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Списание имущества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на дату составления промежуточного ликвидационного баланса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реализации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купли- продажи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номер документа, подтверждающего поступление денег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Основание, наименование и номер документа, подтверждающего списание имущества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30" w:id="552"/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последнего листа журнала учета собственного имущества</w:t>
      </w:r>
    </w:p>
    <w:bookmarkEnd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ликвидируемой страховой (перестраховочной) организации делается запись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"Пронумеровано и прошнуровано _____ листов".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 уполномоченное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подписание отчета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отчета "______" _______________ 20 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дебиторской задолженности ликвидируемой страховой (перестраховочной)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20 - в редакции постановления Правления Агентства РК по регулированию и развитию финансового рынка от 30.10.2023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7628" w:id="55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страховой (перестраховочной) организации)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дебитора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дебитора (юридический, фактический)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на начало ликвидационного процесса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начисления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задолженности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7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на дату составления промежуточного ликвидационного баланса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начисления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задолженности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8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(графа 17 -графа 10)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изменений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причины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39" w:id="556"/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последнего листа журнала учета дебиторской задолженности</w:t>
      </w:r>
    </w:p>
    <w:bookmarkEnd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ликвидируемой страховой (перестраховочной) организации делается запись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"Пронумеровано и прошнуровано _____ листов".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отчета "______" _______________ 20 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21 - в редакции постановления Правления Агентства РК по регулированию и развитию финансового рынка от 30.10.2023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7637" w:id="557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</w:t>
      </w:r>
    </w:p>
    <w:bookmarkEnd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контролю и надзору финансового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www.gov.kz/memleket/entities/ardfm</w:t>
      </w:r>
    </w:p>
    <w:bookmarkStart w:name="z644" w:id="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внебалансовым счетам ликвидируемой страховой (перестраховочной) организации</w:t>
      </w:r>
    </w:p>
    <w:bookmarkEnd w:id="558"/>
    <w:p>
      <w:pPr>
        <w:spacing w:after="0"/>
        <w:ind w:left="0"/>
        <w:jc w:val="both"/>
      </w:pPr>
      <w:bookmarkStart w:name="z645" w:id="559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F16-LKSО</w:t>
      </w:r>
    </w:p>
    <w:bookmarkEnd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разовая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представляющих: ликвидационные комиссии принудительно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ликвидируемых страховых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в течение 5 (пяти) рабочих дней с даты истечения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составления промежуточного ликвидационного баланса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647" w:id="56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страховой (перестраховочной) организации)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(графа 4 -графа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ликвидационного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составления промежуточного ликвидационного баланса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49" w:id="561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</w:t>
      </w:r>
    </w:p>
    <w:bookmarkEnd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внебалансовым счетам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ликвидируемой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 организации</w:t>
            </w:r>
          </w:p>
        </w:tc>
      </w:tr>
    </w:tbl>
    <w:bookmarkStart w:name="z651" w:id="5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562"/>
    <w:bookmarkStart w:name="z652" w:id="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внебалансовым счетам ликвидируемой страховой (перестраховочной) организации</w:t>
      </w:r>
      <w:r>
        <w:br/>
      </w:r>
      <w:r>
        <w:rPr>
          <w:rFonts w:ascii="Times New Roman"/>
          <w:b/>
          <w:i w:val="false"/>
          <w:color w:val="000000"/>
        </w:rPr>
        <w:t>(индекс – F16-LKSO, периодичность – разовая)</w:t>
      </w:r>
    </w:p>
    <w:bookmarkEnd w:id="563"/>
    <w:bookmarkStart w:name="z653" w:id="5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64"/>
    <w:bookmarkStart w:name="z654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 по внебалансовым счетам ликвидируемой страховой (перестраховочной) организации" (далее - Форма).</w:t>
      </w:r>
    </w:p>
    <w:bookmarkEnd w:id="565"/>
    <w:bookmarkStart w:name="z655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73 Закона Республики Казахстан "О страховой деятельности".</w:t>
      </w:r>
    </w:p>
    <w:bookmarkEnd w:id="566"/>
    <w:bookmarkStart w:name="z656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Сбор, обработка и защита персональных данных при заполнении Формы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</w:t>
      </w:r>
    </w:p>
    <w:bookmarkEnd w:id="567"/>
    <w:bookmarkStart w:name="z657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в уполномоченный орган по регулированию, контролю и надзору финансового рынка и финансовых организаций вместе с промежуточным ликвидационным балансом.</w:t>
      </w:r>
    </w:p>
    <w:bookmarkEnd w:id="568"/>
    <w:bookmarkStart w:name="z658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569"/>
    <w:bookmarkStart w:name="z659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подписывают председатель ликвидационной комиссии, главный бухгалтер или лица, уполномоченные ими на подписание отчета, и исполнитель.</w:t>
      </w:r>
    </w:p>
    <w:bookmarkEnd w:id="570"/>
    <w:bookmarkStart w:name="z660" w:id="5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571"/>
    <w:bookmarkStart w:name="z661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графах 1 и 2 указываются номера и наименования счетов,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декабря 2017 года № 251 "Об утверждении Типового плана счетов бухгалтерского учета для страховых (перестраховочных) организаций, исламских страховых (перестраховочных) организаций, обществ взаимного страхования и филиалов страховых (перестраховочных) организаций - нерезидентов Республики Казахстан, Инструкции по ведению бухгалтерского учета страховыми (перестраховочными) организациями, исламскими страховыми (перестраховочными) организациями, обществами взаимного страхования и филиалами страховых (перестраховочных) организаций - нерезидентов Республики Казахстан и внесении изменений и дополнений в некоторые нормативные правовые акты Республики Казахстан по вопросам ведения бухгалтерского учета", зарегистрированным в Реестре государственной регистрации нормативных правовых актов под № 16390 (далее – Типовой план счетов)</w:t>
      </w:r>
    </w:p>
    <w:bookmarkEnd w:id="572"/>
    <w:bookmarkStart w:name="z662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указывается в суммарном значении результаты деятельности ликвидируемой страховой (перестраховочной) организации по внебалансовым счетам Типового плана счетов на начало ликвидационного процесса.</w:t>
      </w:r>
    </w:p>
    <w:bookmarkEnd w:id="573"/>
    <w:bookmarkStart w:name="z663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указывается в суммарном значении результаты деятельности ликвидируемой страховой (перестраховочной) организации по внебалансовым счетам Типового плана счетов на дату составления промежуточного ликвидационного баланса.</w:t>
      </w:r>
    </w:p>
    <w:bookmarkEnd w:id="574"/>
    <w:bookmarkStart w:name="z664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указываются изменения по внебалансовым счетам за отчетный период, представляющие собой разницу между графами 4 и 3.</w:t>
      </w:r>
    </w:p>
    <w:bookmarkEnd w:id="5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постановления Правления Агентства РК по регулированию и развитию финансового рынка от 30.10.2023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7662" w:id="576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</w:t>
      </w:r>
    </w:p>
    <w:bookmarkEnd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контролю и надзору финансового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www.gov.kz/memleket/entities/ardfm</w:t>
      </w:r>
    </w:p>
    <w:bookmarkStart w:name="z669" w:id="5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требований кредиторов, включенных в промежуточный ликвидационный баланс ликвидируемой страховой организации</w:t>
      </w:r>
    </w:p>
    <w:bookmarkEnd w:id="577"/>
    <w:p>
      <w:pPr>
        <w:spacing w:after="0"/>
        <w:ind w:left="0"/>
        <w:jc w:val="both"/>
      </w:pPr>
      <w:bookmarkStart w:name="z670" w:id="578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F17-LKSО</w:t>
      </w:r>
    </w:p>
    <w:bookmarkEnd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разовая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представляющих: ликвидационные комиссии принудительно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ликвидируемых страховых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в течение 5 (пяти) рабочих дней с даты истечения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срока составления промежуточного ликвидационного баланса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 20___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673" w:id="57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страховой организации)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кредиторов (в порядке очередности)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признанные ликвидационной комиссией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протокола ликвидационной комиссии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Признанная сумма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 Соединенных Штатов Америки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российские рубли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иностранная валюта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очередь: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1 очереди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очередь: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2 очереди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очередь, 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 оплате труда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оплате труда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 обязательным пенсионным взносам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обязательным пенсионным взносам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 социальным отчислениям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социальным отчислениям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Вознаграждения по авторским договорам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вознаграждений по авторским договорам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3 очереди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очередь: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4 очереди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очередь: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5 очереди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очередь: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6 очереди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очередь: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7 очереди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очередь: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8 очереди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очередь: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9 очереди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1+2+3+4+5+6+7+8+9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4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документов, послуживших основанием для признания требований кредитора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Ответ, направленный кредитору о признании его требования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75" w:id="581"/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последнего листа реестра требований кредиторов,</w:t>
      </w:r>
    </w:p>
    <w:bookmarkEnd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включенных в промежуточный ликвидационный баланс ликвидируемой страховой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организации, делается запись "Пронумеровано и прошнуровано _____ листов".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 уполномоченное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реестра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кредиторов, включенных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промежуточный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ликвидационный баланс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ликвидируемой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</w:tbl>
    <w:bookmarkStart w:name="z677" w:id="5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582"/>
    <w:bookmarkStart w:name="z678" w:id="5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требований кредиторов, включенных в промежуточный ликвидационный баланс ликвидируемой страховой организации</w:t>
      </w:r>
      <w:r>
        <w:br/>
      </w:r>
      <w:r>
        <w:rPr>
          <w:rFonts w:ascii="Times New Roman"/>
          <w:b/>
          <w:i w:val="false"/>
          <w:color w:val="000000"/>
        </w:rPr>
        <w:t>(индекс – F17-LKSO, периодичность – разовая)</w:t>
      </w:r>
    </w:p>
    <w:bookmarkEnd w:id="583"/>
    <w:bookmarkStart w:name="z679" w:id="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84"/>
    <w:bookmarkStart w:name="z680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"Реестр требований кредиторов, включенных в промежуточный ликвидационный баланс ликвидируемой страховой организации" (далее - Форма).</w:t>
      </w:r>
    </w:p>
    <w:bookmarkEnd w:id="585"/>
    <w:bookmarkStart w:name="z681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73 Закона Республики Казахстан "О страховой деятельности".</w:t>
      </w:r>
    </w:p>
    <w:bookmarkEnd w:id="586"/>
    <w:bookmarkStart w:name="z682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Сбор, обработка и защита персональных данных при заполнении Формы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</w:t>
      </w:r>
    </w:p>
    <w:bookmarkEnd w:id="587"/>
    <w:bookmarkStart w:name="z683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в уполномоченный орган по регулированию, контролю и надзору финансового рынка и финансовых организаций в двух экземплярах вместе с промежуточным ликвидационным балансом.</w:t>
      </w:r>
    </w:p>
    <w:bookmarkEnd w:id="588"/>
    <w:bookmarkStart w:name="z684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прошнуровывается и пронумеровывается.</w:t>
      </w:r>
    </w:p>
    <w:bookmarkEnd w:id="589"/>
    <w:bookmarkStart w:name="z685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Данные в Форме указываются в национальной и иностранной валютах.</w:t>
      </w:r>
    </w:p>
    <w:bookmarkEnd w:id="590"/>
    <w:bookmarkStart w:name="z686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Форму подписывают председатель ликвидационной комиссии, главный бухгалтер или лица, уполномоченные ими на подписание отчета, и исполнитель.</w:t>
      </w:r>
    </w:p>
    <w:bookmarkEnd w:id="591"/>
    <w:bookmarkStart w:name="z687" w:id="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592"/>
    <w:bookmarkStart w:name="z688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Форма заполняется в разрезе головного офиса ликвидационной комиссии и ее подразделений.</w:t>
      </w:r>
    </w:p>
    <w:bookmarkEnd w:id="593"/>
    <w:bookmarkStart w:name="z689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2 указывается наименование кредиторов (в порядке очередности).</w:t>
      </w:r>
    </w:p>
    <w:bookmarkEnd w:id="594"/>
    <w:bookmarkStart w:name="z690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3 указываются номер и дата протокола ликвидационной комиссии о признании требований кредиторов ликвидационной комиссией.</w:t>
      </w:r>
    </w:p>
    <w:bookmarkEnd w:id="595"/>
    <w:bookmarkStart w:name="z691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4 и 5 указывается информация о требованиях, признанных ликвидационной комиссией в национальной и иностранной валютах.</w:t>
      </w:r>
    </w:p>
    <w:bookmarkEnd w:id="596"/>
    <w:bookmarkStart w:name="z692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указывается номер балансовых счетов.</w:t>
      </w:r>
    </w:p>
    <w:bookmarkEnd w:id="597"/>
    <w:bookmarkStart w:name="z693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указываются наименования документов, послуживших основанием для признания требований кредитора ликвидационной комиссией.</w:t>
      </w:r>
    </w:p>
    <w:bookmarkEnd w:id="598"/>
    <w:bookmarkStart w:name="z694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графах 8 и 9 указывается ответ, направленный кредитору о признании его требований (дата и номер).</w:t>
      </w:r>
    </w:p>
    <w:bookmarkEnd w:id="599"/>
    <w:bookmarkStart w:name="z695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10 указывается иная дополнительная информация о кредиторах страховой организации.</w:t>
      </w:r>
    </w:p>
    <w:bookmarkEnd w:id="6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bookmarkStart w:name="z7695" w:id="6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23 - в редакции постановления Правления Агентства РК по регулированию и развитию финансового рынка от 30.10.2023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7696" w:id="602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</w:t>
      </w:r>
    </w:p>
    <w:bookmarkEnd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контролю и надзору финансового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www.gov.kz/memleket/entities/ardfm</w:t>
      </w:r>
    </w:p>
    <w:bookmarkStart w:name="z700" w:id="6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требований кредиторов, включенных в промежуточный ликвидационный баланс перестраховочной организации</w:t>
      </w:r>
    </w:p>
    <w:bookmarkEnd w:id="603"/>
    <w:p>
      <w:pPr>
        <w:spacing w:after="0"/>
        <w:ind w:left="0"/>
        <w:jc w:val="both"/>
      </w:pPr>
      <w:bookmarkStart w:name="z701" w:id="604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F18-LKSО</w:t>
      </w:r>
    </w:p>
    <w:bookmarkEnd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разовая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представляющих: ликвидационные комиссии принудительно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ликвидируемых перестраховочных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в течение 5 (пяти) рабочих дней с даты истечения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составления промежуточного ликвидационного баланса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 20___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704" w:id="60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bookmarkEnd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перестраховочной организации)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кредиторов (в порядке очередности)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признанные ликвидационной комиссией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протокола ликвидационной комиссии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Признанная сумма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 Соединенных Штатов Америки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Российские рубли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иностранная валюта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очередь: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1 очереди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очередь, 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 оплате труда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оплате труда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 обязательным пенсионным взносам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обязательным пенсионным взносам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 социальным отчислениям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социальным отчислениям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Вознаграждения по авторским договорам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вознаграждений по авторским договорам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2 очереди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очередь: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3 очереди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очередь: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4 очереди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очередь: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5 очереди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очередь: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6 очереди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очередь: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7 очереди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1+2+3+4+5+6+7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05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Наименования документов, послуживших основанием для признания требований кредитора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Ответ, направленный кредитору о признании его требования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06" w:id="607"/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последнего листа реестра требований кредиторов, включенных</w:t>
      </w:r>
    </w:p>
    <w:bookmarkEnd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промежуточный ликвидационный баланс перестраховочной организации, делается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запись "Пронумеровано и прошнуровано _____ листов".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 уполномоченное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реестра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кредиторов, включенных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промежуточный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ликвидационный баланс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перестраховочной организации</w:t>
            </w:r>
          </w:p>
        </w:tc>
      </w:tr>
    </w:tbl>
    <w:bookmarkStart w:name="z708" w:id="6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608"/>
    <w:bookmarkStart w:name="z709" w:id="6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требований кредиторов, включенных в промежуточный ликвидационный баланс перестраховочной организации</w:t>
      </w:r>
      <w:r>
        <w:br/>
      </w:r>
      <w:r>
        <w:rPr>
          <w:rFonts w:ascii="Times New Roman"/>
          <w:b/>
          <w:i w:val="false"/>
          <w:color w:val="000000"/>
        </w:rPr>
        <w:t>(индекс – F18-LKSO, периодичность – разовая)</w:t>
      </w:r>
    </w:p>
    <w:bookmarkEnd w:id="609"/>
    <w:bookmarkStart w:name="z710" w:id="6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10"/>
    <w:bookmarkStart w:name="z711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"Реестр требований кредиторов, включенных в промежуточный ликвидационный баланс ликвидируемой перестраховочной организации" (далее - Форма).</w:t>
      </w:r>
    </w:p>
    <w:bookmarkEnd w:id="611"/>
    <w:bookmarkStart w:name="z712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73 Закона Республики Казахстан "О страховой деятельности".</w:t>
      </w:r>
    </w:p>
    <w:bookmarkEnd w:id="612"/>
    <w:bookmarkStart w:name="z713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Сбор, обработка и защита персональных данных при заполнении Формы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</w:t>
      </w:r>
    </w:p>
    <w:bookmarkEnd w:id="613"/>
    <w:bookmarkStart w:name="z714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в уполномоченный орган по регулированию, контролю и надзору финансового рынка и финансовых организаций в двух экземплярах вместе с промежуточным ликвидационным балансом.</w:t>
      </w:r>
    </w:p>
    <w:bookmarkEnd w:id="614"/>
    <w:bookmarkStart w:name="z715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прошнуровывается и пронумеровывается.</w:t>
      </w:r>
    </w:p>
    <w:bookmarkEnd w:id="615"/>
    <w:bookmarkStart w:name="z716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Данные в Форме указываются в национальной и иностранной валютах.</w:t>
      </w:r>
    </w:p>
    <w:bookmarkEnd w:id="616"/>
    <w:bookmarkStart w:name="z717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Форму подписывают председатель ликвидационной комиссии, главный бухгалтер или лица, уполномоченные ими на подписание отчета, и исполнитель.</w:t>
      </w:r>
    </w:p>
    <w:bookmarkEnd w:id="617"/>
    <w:bookmarkStart w:name="z718" w:id="6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618"/>
    <w:bookmarkStart w:name="z719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Форма заполняется в разрезе головного офиса ликвидационной комиссии и ее подразделений.</w:t>
      </w:r>
    </w:p>
    <w:bookmarkEnd w:id="619"/>
    <w:bookmarkStart w:name="z720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2 указывается наименование кредиторов (в порядке очередности).</w:t>
      </w:r>
    </w:p>
    <w:bookmarkEnd w:id="620"/>
    <w:bookmarkStart w:name="z721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3 указываются номер и дата протокола ликвидационной комиссии о признании требований кредиторов ликвидационной комиссией.</w:t>
      </w:r>
    </w:p>
    <w:bookmarkEnd w:id="621"/>
    <w:bookmarkStart w:name="z722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4 и 5 указывается информация о требованиях, признанных ликвидационной комиссией в национальной и иностранной валютах.</w:t>
      </w:r>
    </w:p>
    <w:bookmarkEnd w:id="622"/>
    <w:bookmarkStart w:name="z723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указывается номер балансовых счетов.</w:t>
      </w:r>
    </w:p>
    <w:bookmarkEnd w:id="623"/>
    <w:bookmarkStart w:name="z724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указывается наименования документов, послуживших основанием для признания требований кредитора ликвидационной комиссией.</w:t>
      </w:r>
    </w:p>
    <w:bookmarkEnd w:id="624"/>
    <w:bookmarkStart w:name="z725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графах 8 и 9 указывается ответ, направленный кредитору о признании его требований (дата и номер).</w:t>
      </w:r>
    </w:p>
    <w:bookmarkEnd w:id="625"/>
    <w:bookmarkStart w:name="z726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10 указывается иная дополнительная информация о кредиторах перестраховочной организации.</w:t>
      </w:r>
    </w:p>
    <w:bookmarkEnd w:id="6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bookmarkStart w:name="z7729" w:id="6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24 - в редакции постановления Правления Агентства РК по регулированию и развитию финансового рынка от 30.10.2023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7730" w:id="628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</w:t>
      </w:r>
    </w:p>
    <w:bookmarkEnd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контролю и надзору финансового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www.gov.kz/memleket/entities/ardfm</w:t>
      </w:r>
    </w:p>
    <w:bookmarkStart w:name="z731" w:id="6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имеющихся отклонениях данных промежуточного ликвидационного баланса ликвидируемой страховой (перестраховочной) организации по сравнению с балансом на начало ликвидационного процесса</w:t>
      </w:r>
    </w:p>
    <w:bookmarkEnd w:id="629"/>
    <w:p>
      <w:pPr>
        <w:spacing w:after="0"/>
        <w:ind w:left="0"/>
        <w:jc w:val="both"/>
      </w:pPr>
      <w:bookmarkStart w:name="z732" w:id="630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F19-LKSO</w:t>
      </w:r>
    </w:p>
    <w:bookmarkEnd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в случаях изменений показателей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представляющих: ликвидационные комиссии принудительно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ликвидируемых страховых (перестраховочных)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в течение 5 (пяти) рабочих дней с даты истечения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составления промежуточного ликвидационного баланса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734" w:id="63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страховой (перестраховочной) организации)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 баланса, отчета об активах и обязательствах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начало ликвидации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промежуточного ликвидационного баланса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балансу, по отчету об активах и обязательствах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оборотно-сальдовой ведомости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балансу, по отчету об активах и обязательствах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оборотно-сальдовой ведомости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6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суммы баланса, отчета об активах и обязательствах на начало ликвидации по сравнению с промежуточным ликвидационным балансом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(графа 6 - графа 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документы, подтверждающие отклонение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отклонения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37" w:id="633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</w:t>
      </w:r>
    </w:p>
    <w:bookmarkEnd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 уполномоченное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имеющихся отклонениях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промежуточного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ликвидационного баланса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ликвидируемой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 балансом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ликвидационного процесса</w:t>
            </w:r>
          </w:p>
        </w:tc>
      </w:tr>
    </w:tbl>
    <w:bookmarkStart w:name="z739" w:id="6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634"/>
    <w:bookmarkStart w:name="z740" w:id="6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имеющихся отклонениях данных промежуточного ликвидационного баланса ликвидируемой страховой (перестраховочной) организации по сравнению с балансом, отчетом об активах и обязательствах на начало ликвидационного процесса</w:t>
      </w:r>
      <w:r>
        <w:br/>
      </w:r>
      <w:r>
        <w:rPr>
          <w:rFonts w:ascii="Times New Roman"/>
          <w:b/>
          <w:i w:val="false"/>
          <w:color w:val="000000"/>
        </w:rPr>
        <w:t>(индекс – F19-LKSO, периодичность – в случаях изменений показателей данных)</w:t>
      </w:r>
    </w:p>
    <w:bookmarkEnd w:id="635"/>
    <w:bookmarkStart w:name="z741" w:id="6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36"/>
    <w:bookmarkStart w:name="z742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"Сведения об имеющихся отклонениях данных промежуточного ликвидационного баланса ликвидируемой страховой (перестраховочной) организации по сравнению с балансом, отчетом об активах и обязательствах на начало ликвидационного процесса" (далее - Форма).</w:t>
      </w:r>
    </w:p>
    <w:bookmarkEnd w:id="637"/>
    <w:bookmarkStart w:name="z743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73 Закона Республики Казахстан "О страховой деятельности".</w:t>
      </w:r>
    </w:p>
    <w:bookmarkEnd w:id="638"/>
    <w:bookmarkStart w:name="z744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Сбор, обработка и защита персональных данных при заполнении Формы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</w:t>
      </w:r>
    </w:p>
    <w:bookmarkEnd w:id="639"/>
    <w:bookmarkStart w:name="z745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в уполномоченный орган по регулированию, контролю и надзору финансового рынка и финансовых организаций в случае наличия отклонений данных промежуточного ликвидационного баланса с данными баланса, отчета об активах и обязательствах на начало ликвидационного процесса.</w:t>
      </w:r>
    </w:p>
    <w:bookmarkEnd w:id="640"/>
    <w:bookmarkStart w:name="z746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641"/>
    <w:bookmarkStart w:name="z747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подписывают председатель ликвидационной комиссии, главный бухгалтер или лица, уполномоченные ими на подписание отчета, и исполнитель.</w:t>
      </w:r>
    </w:p>
    <w:bookmarkEnd w:id="642"/>
    <w:bookmarkStart w:name="z748" w:id="6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643"/>
    <w:bookmarkStart w:name="z749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указывается наименование статьи баланса, отчета об активах и обязательствах.</w:t>
      </w:r>
    </w:p>
    <w:bookmarkEnd w:id="644"/>
    <w:bookmarkStart w:name="z750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графе 3 указывается номер балансового счета,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декабря 2017 года № 251 "Об утверждении Типового плана счетов бухгалтерского учета для страховых (перестраховочных) организаций, исламских страховых (перестраховочных) организаций, обществ взаимного страхования и филиалов страховых (перестраховочных) организаций - нерезидентов Республики Казахстан, Инструкции по ведению бухгалтерского учета страховыми (перестраховочными) организациями, исламскими страховыми (перестраховочными) организациями, обществами взаимного страхования и филиалами страховых (перестраховочных) организаций - нерезидентов Республики Казахстан и внесении изменений и дополнений в некоторые нормативные правовые акты Республики Казахстан по вопросам ведения бухгалтерского учета", зарегистрированным в Реестре государственной регистрации нормативных правовых актов под № 16390.</w:t>
      </w:r>
    </w:p>
    <w:bookmarkEnd w:id="645"/>
    <w:bookmarkStart w:name="z751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графах 4 и 5 указывается сумма на начало ликвидации (по балансу и оборотно-сальдовой ведомости).</w:t>
      </w:r>
    </w:p>
    <w:bookmarkEnd w:id="646"/>
    <w:bookmarkStart w:name="z752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графах 6 и 7 указывается сумма промежуточного ликвидационного баланса (по балансу и оборотно-сальдовой ведомости).</w:t>
      </w:r>
    </w:p>
    <w:bookmarkEnd w:id="647"/>
    <w:bookmarkStart w:name="z753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8 указывается отклонение суммы баланса, отчета об активах и обязательствах на начало ликвидации по сравнению с промежуточным ликвидационным балансом.</w:t>
      </w:r>
    </w:p>
    <w:bookmarkEnd w:id="648"/>
    <w:bookmarkStart w:name="z754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9 указываются первичные документы, подтверждающие отклонение.</w:t>
      </w:r>
    </w:p>
    <w:bookmarkEnd w:id="649"/>
    <w:bookmarkStart w:name="z755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10 указываются причины отклонений.</w:t>
      </w:r>
    </w:p>
    <w:bookmarkEnd w:id="6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bookmarkStart w:name="z7760" w:id="6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постановления Правления Агентства РК по регулированию и развитию финансового рынка от 30.10.2023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7761" w:id="652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</w:t>
      </w:r>
    </w:p>
    <w:bookmarkEnd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контролю и надзору финансового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www.gov.kz/memleket/entities/ardfm</w:t>
      </w:r>
    </w:p>
    <w:bookmarkStart w:name="z760" w:id="6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(или) дополнения в реестр требований кредиторов, включенных в промежуточный ликвидационный баланс ликвидируемой страховой организации</w:t>
      </w:r>
    </w:p>
    <w:bookmarkEnd w:id="653"/>
    <w:p>
      <w:pPr>
        <w:spacing w:after="0"/>
        <w:ind w:left="0"/>
        <w:jc w:val="both"/>
      </w:pPr>
      <w:bookmarkStart w:name="z761" w:id="654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F20-LKSO</w:t>
      </w:r>
    </w:p>
    <w:bookmarkEnd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в случаях изменений показателей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представляющих: ликвидационные комиссии принудительно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ликвидируемых страховых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в течение 5 (пяти) рабочих дней с даты истечения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составления промежуточного ликвидационного баланса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"___"___________ 20 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764" w:id="65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страховой организации)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кредиторов (в порядке очередности)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согласно предыдущему утвержденному реестру требований кредиторов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подлежащие изменению либо дополнению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протокола ликвидационной комиссии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 учетом изменений либо дополнений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 Соединенных Штатов Америки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российские рубли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иностранная валюта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 Соединенных Штатов Америки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российские рубли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иностранная валюта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очередь: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1 очереди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очередь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2 очереди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очередь, в том числе: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 оплате труда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оплате труда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 обязательным пенсионным взносам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обязательным пенсионным взносам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 социальным отчислениям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социальным отчислениям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Вознаграждения по авторским договорам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вознаграждений по авторским договорам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3 очереди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очередь: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4 очереди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очередь: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5 очереди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очередь: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6 очереди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очередь: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7 очереди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очередь: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8 очереди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очередь: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9 очереди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1+2+3+4+5+6+ 7+8+9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5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Возникшая разница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 графой 6 или 7 и графой 3 или 4 соответственно)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внесения изменений и (или) дополнений (в том числе наименования документов)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ответа кредитору о признании его требования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 Соединенных Штатов Америки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российские рубли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иностранная валюта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66" w:id="657"/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последнего листа изменений и (или) дополнений в реестр</w:t>
      </w:r>
    </w:p>
    <w:bookmarkEnd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требований кредиторов, включенных в промежуточный ликвидационный баланс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ликвидируемой страховой организации, делается запись "Пронумеровано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прошнуровано _____ листов".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 уполномоченное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изменений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реестр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кредиторов, включенных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промежуточный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ликвидационный баланс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ликвидируемой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</w:tbl>
    <w:bookmarkStart w:name="z768" w:id="6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658"/>
    <w:bookmarkStart w:name="z769" w:id="6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(или) дополнения в реестр требований кредиторов, включенных в промежуточный ликвидационный баланс ликвидируемой страховой организации</w:t>
      </w:r>
      <w:r>
        <w:br/>
      </w:r>
      <w:r>
        <w:rPr>
          <w:rFonts w:ascii="Times New Roman"/>
          <w:b/>
          <w:i w:val="false"/>
          <w:color w:val="000000"/>
        </w:rPr>
        <w:t>(индекс – F20-LKSO, периодичность – в случаях изменений показателей данных)</w:t>
      </w:r>
    </w:p>
    <w:bookmarkEnd w:id="659"/>
    <w:bookmarkStart w:name="z770" w:id="6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60"/>
    <w:bookmarkStart w:name="z771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"Изменения и (или) дополнения в реестр требований кредиторов, включенных в промежуточный ликвидационный баланс ликвидируемой страховой организации" (далее - Форма).</w:t>
      </w:r>
    </w:p>
    <w:bookmarkEnd w:id="661"/>
    <w:bookmarkStart w:name="z772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73 Закона Республики Казахстан "О страховой деятельности".</w:t>
      </w:r>
    </w:p>
    <w:bookmarkEnd w:id="662"/>
    <w:bookmarkStart w:name="z773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Сбор, обработка и защита персональных данных при заполнении Формы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</w:t>
      </w:r>
    </w:p>
    <w:bookmarkEnd w:id="663"/>
    <w:bookmarkStart w:name="z774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в уполномоченный орган по регулированию, контролю и надзору финансового рынка и финансовых организаций при наличии изменений и (или) дополнений в реестр требований кредиторов, включенных в промежуточный ликвидационный баланс.</w:t>
      </w:r>
    </w:p>
    <w:bookmarkEnd w:id="664"/>
    <w:bookmarkStart w:name="z775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в Форме указываются в национальной и иностранной валютах.</w:t>
      </w:r>
    </w:p>
    <w:bookmarkEnd w:id="665"/>
    <w:bookmarkStart w:name="z776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подписывают председатель ликвидационной комиссии, главный бухгалтер или лица, уполномоченные ими на подписание отчета, и исполнитель.</w:t>
      </w:r>
    </w:p>
    <w:bookmarkEnd w:id="666"/>
    <w:bookmarkStart w:name="z777" w:id="6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667"/>
    <w:bookmarkStart w:name="z778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указывается наименование кредиторов (в порядке очередности).</w:t>
      </w:r>
    </w:p>
    <w:bookmarkEnd w:id="668"/>
    <w:bookmarkStart w:name="z779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3 и 4 указывается сумма согласно предыдущему утвержденному реестру требований кредиторов в национальной и иностранной валютах.</w:t>
      </w:r>
    </w:p>
    <w:bookmarkEnd w:id="669"/>
    <w:bookmarkStart w:name="z780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указываются номер и дата протокола ликвидационной комиссии касательно требований, подлежащих изменению либо дополнению.</w:t>
      </w:r>
    </w:p>
    <w:bookmarkEnd w:id="670"/>
    <w:bookmarkStart w:name="z781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графах 6 и 7 указывается сумма с учетом изменений либо дополнений в национальной и иностранной валютах.</w:t>
      </w:r>
    </w:p>
    <w:bookmarkEnd w:id="671"/>
    <w:bookmarkStart w:name="z782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8 указывается номер балансового счета.</w:t>
      </w:r>
    </w:p>
    <w:bookmarkEnd w:id="672"/>
    <w:bookmarkStart w:name="z783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графах 9 и 10 указывается возникшая разница между требованиями, подлежащими изменению либо дополнению, и суммой согласно предыдущему утвержденному реестру требований кредиторов в национальной и иностранной валютах.</w:t>
      </w:r>
    </w:p>
    <w:bookmarkEnd w:id="673"/>
    <w:bookmarkStart w:name="z784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11 указывается основание внесения изменений и (или) дополнений (в том числе наименования документов).</w:t>
      </w:r>
    </w:p>
    <w:bookmarkEnd w:id="674"/>
    <w:bookmarkStart w:name="z785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12 указываются дата и номер ответа кредитору о признании его требования.</w:t>
      </w:r>
    </w:p>
    <w:bookmarkEnd w:id="675"/>
    <w:bookmarkStart w:name="z786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13 указывается иная дополнительная информация по изменениям и (или) дополнениям в реестр требований кредиторов, включенных в промежуточный ликвидационный баланс страховой организации.</w:t>
      </w:r>
    </w:p>
    <w:bookmarkEnd w:id="6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bookmarkStart w:name="z7794" w:id="6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26 - в редакции постановления Правления Агентства РК по регулированию и развитию финансового рынка от 30.10.2023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7795" w:id="678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</w:t>
      </w:r>
    </w:p>
    <w:bookmarkEnd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контролю и надзору финансового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www.gov.kz/memleket/entities/ardfm</w:t>
      </w:r>
    </w:p>
    <w:bookmarkStart w:name="z791" w:id="6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(или) дополнения в реестр требований кредиторов, включенных в промежуточный ликвидационный баланс ликвидируемой перестраховочной организации</w:t>
      </w:r>
    </w:p>
    <w:bookmarkEnd w:id="679"/>
    <w:p>
      <w:pPr>
        <w:spacing w:after="0"/>
        <w:ind w:left="0"/>
        <w:jc w:val="both"/>
      </w:pPr>
      <w:bookmarkStart w:name="z792" w:id="680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F21-LKSO</w:t>
      </w:r>
    </w:p>
    <w:bookmarkEnd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в случаях изменений показателей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представляющих: ликвидационные комиссии принудительно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ликвидируемых перестраховочных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в течение 5 (пяти) рабочих дней с даты истечения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составления промежуточного ликвидационного баланса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"___"___________ 20 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795" w:id="68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bookmarkEnd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перестраховочной организации)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порядке очередности)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согласно предыдущему утвержденному реестру требований кредиторов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подлежащие изменению либо дополнению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протокола ликвидационной комиссии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 учетом изменений либо дополнений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 Соединенных Штатов Америки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российские рубли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иностранная валюта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 Соединенных Штатов Америки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российские рубли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иностранная валюта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очередь: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1 очереди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очередь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2 очереди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очередь, в том числе: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 оплате труда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оплате труда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 обязательным пенсионным взносам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обязательным пенсионным взносам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 социальным отчислениям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социальным отчислениям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Вознаграждения по авторским договорам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вознаграждений по авторским договорам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3 очереди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очередь: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4 очереди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очередь: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5 очереди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очередь: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6 очереди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очередь: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7 очереди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1+2+3+4+5+6+ 7+8+9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6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Возникшая разница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 графой 6 или 7 и графой 3 или 4 соответственно)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внесения изменений и (или) дополнений (в том числе наименования документов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ответа кредитору о признании его требования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 Соединенных Штатов Америки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российские рубли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иностранная валюта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97" w:id="683"/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последнего листа изменений и (или) дополнений в реестр</w:t>
      </w:r>
    </w:p>
    <w:bookmarkEnd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требований кредиторов, включенных в промежуточный ликвидационный баланс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ликвидируемой перестраховочной организации делается запись "Пронумеровано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прошнуровано _____ листов".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 уполномоченное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изменений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реестр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кредиторов, включенных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промежуточный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ликвидационный баланс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перестраховочной организации</w:t>
            </w:r>
          </w:p>
        </w:tc>
      </w:tr>
    </w:tbl>
    <w:bookmarkStart w:name="z799" w:id="6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684"/>
    <w:bookmarkStart w:name="z800" w:id="6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(или) дополнения в реестр требований кредиторов, включенных в промежуточный ликвидационный баланс ликвидируемой перестраховочной организации</w:t>
      </w:r>
      <w:r>
        <w:br/>
      </w:r>
      <w:r>
        <w:rPr>
          <w:rFonts w:ascii="Times New Roman"/>
          <w:b/>
          <w:i w:val="false"/>
          <w:color w:val="000000"/>
        </w:rPr>
        <w:t>(индекс – F21-LKSO, периодичность – в случаях изменений показателей данных)</w:t>
      </w:r>
    </w:p>
    <w:bookmarkEnd w:id="685"/>
    <w:bookmarkStart w:name="z801" w:id="6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86"/>
    <w:bookmarkStart w:name="z802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"Изменения и (или) дополнения в реестр требований кредиторов, включенных в промежуточный ликвидационный баланс ликвидируемой перестраховочной организации" (далее - Форма).</w:t>
      </w:r>
    </w:p>
    <w:bookmarkEnd w:id="687"/>
    <w:bookmarkStart w:name="z803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73 Закона Республики Казахстан "О страховой деятельности".</w:t>
      </w:r>
    </w:p>
    <w:bookmarkEnd w:id="688"/>
    <w:bookmarkStart w:name="z804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Сбор, обработка и защита персональных данных при заполнении Формы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</w:t>
      </w:r>
    </w:p>
    <w:bookmarkEnd w:id="689"/>
    <w:bookmarkStart w:name="z805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в уполномоченный орган по регулированию, контролю и надзору финансового рынка и финансовых организаций при наличии изменений и (или) дополнений в реестр требований кредиторов, включенных в промежуточный ликвидационный баланс.</w:t>
      </w:r>
    </w:p>
    <w:bookmarkEnd w:id="690"/>
    <w:bookmarkStart w:name="z806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в Форме указываются в национальной и иностранной валютах.</w:t>
      </w:r>
    </w:p>
    <w:bookmarkEnd w:id="691"/>
    <w:bookmarkStart w:name="z807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подписывают председатель ликвидационной комиссии, главный бухгалтер или лица, уполномоченные ими на подписание отчета, и исполнитель.</w:t>
      </w:r>
    </w:p>
    <w:bookmarkEnd w:id="692"/>
    <w:bookmarkStart w:name="z808" w:id="6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693"/>
    <w:bookmarkStart w:name="z809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указывается наименование кредиторов (в порядке очередности).</w:t>
      </w:r>
    </w:p>
    <w:bookmarkEnd w:id="694"/>
    <w:bookmarkStart w:name="z810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3 и 4 указывается сумма согласно предыдущему утвержденному реестру требований кредиторов в национальной и иностранной валютах.</w:t>
      </w:r>
    </w:p>
    <w:bookmarkEnd w:id="695"/>
    <w:bookmarkStart w:name="z811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указываются номер и дата протокола ликвидационной комиссии касательно требований, подлежащих изменению либо дополнению.</w:t>
      </w:r>
    </w:p>
    <w:bookmarkEnd w:id="696"/>
    <w:bookmarkStart w:name="z812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графах 6 и 7 указывается сумма с учетом изменений либо дополнений в национальной и иностранной валютах.</w:t>
      </w:r>
    </w:p>
    <w:bookmarkEnd w:id="697"/>
    <w:bookmarkStart w:name="z813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8 указывается номер балансового счета.</w:t>
      </w:r>
    </w:p>
    <w:bookmarkEnd w:id="698"/>
    <w:bookmarkStart w:name="z814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графах 9 и 10 указывается возникшая разница между требованиями, подлежащими изменению либо дополнению, и суммой согласно предыдущему утвержденному реестру требований кредиторов в национальной и иностранной валютах.</w:t>
      </w:r>
    </w:p>
    <w:bookmarkEnd w:id="699"/>
    <w:bookmarkStart w:name="z815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11 указывается основание внесения изменений и (или) дополнений (в том числе наименования документов).</w:t>
      </w:r>
    </w:p>
    <w:bookmarkEnd w:id="700"/>
    <w:bookmarkStart w:name="z816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12 указываются дата и номер ответа кредитору о признании его требования.</w:t>
      </w:r>
    </w:p>
    <w:bookmarkEnd w:id="701"/>
    <w:bookmarkStart w:name="z817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13 указывается иная дополнительная информация по изменениям и (или) дополнениям в реестр требований кредиторов, включенных в промежуточный ликвидационный баланс перестраховочной организации.</w:t>
      </w:r>
    </w:p>
    <w:bookmarkEnd w:id="7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bookmarkStart w:name="z7829" w:id="7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28 в соответствии с постановлением Правления Агентства РК по регулированию и развитию финансового рынка от 24.02.2021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Приложение 27 - в редакции постановления Правления Агентства РК по регулированию и развитию финансового рынка от 30.10.2023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7830" w:id="704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</w:t>
      </w:r>
    </w:p>
    <w:bookmarkEnd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контролю и надзору финансового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www.gov.kz/memleket/entities/ardfm</w:t>
      </w:r>
    </w:p>
    <w:bookmarkStart w:name="z822" w:id="7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Ликвидационный баланс ликвидируемой страховой (перестраховочной) организации</w:t>
      </w:r>
    </w:p>
    <w:bookmarkEnd w:id="705"/>
    <w:p>
      <w:pPr>
        <w:spacing w:after="0"/>
        <w:ind w:left="0"/>
        <w:jc w:val="both"/>
      </w:pPr>
      <w:bookmarkStart w:name="z823" w:id="706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F22-LKSO</w:t>
      </w:r>
    </w:p>
    <w:bookmarkEnd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разовая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представляющих: ликвидационные комиссии принудительно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ликвидируемых страховых (перестраховочных)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после проведения ликвидационной комиссией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завершению дел страховой (перестраховочной) организации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"____"_______________20__года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"УТВЕРЖДЕН"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"___"___________20__года</w:t>
            </w:r>
          </w:p>
        </w:tc>
      </w:tr>
    </w:tbl>
    <w:p>
      <w:pPr>
        <w:spacing w:after="0"/>
        <w:ind w:left="0"/>
        <w:jc w:val="both"/>
      </w:pPr>
      <w:bookmarkStart w:name="z825" w:id="70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страховой (перестраховочной) организации)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капитал,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 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привилегированные 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 прошлых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27" w:id="708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</w:t>
      </w:r>
    </w:p>
    <w:bookmarkEnd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 уполномоченное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ликвидационного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баланса ликвидируемой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</w:tbl>
    <w:bookmarkStart w:name="z829" w:id="7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административных данных</w:t>
      </w:r>
    </w:p>
    <w:bookmarkEnd w:id="709"/>
    <w:bookmarkStart w:name="z830" w:id="7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Ликвидационный баланс ликвидируемой страховой (перестраховочной) организации (индекс – F22-LKSO, периодичность – разовая)</w:t>
      </w:r>
    </w:p>
    <w:bookmarkEnd w:id="710"/>
    <w:bookmarkStart w:name="z831" w:id="7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11"/>
    <w:bookmarkStart w:name="z832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"Ликвидационный баланс ликвидируемой страховой (перестраховочной) организации" (далее - Форма).</w:t>
      </w:r>
    </w:p>
    <w:bookmarkEnd w:id="712"/>
    <w:bookmarkStart w:name="z833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73 Закона Республики Казахстан "О страховой деятельности".</w:t>
      </w:r>
    </w:p>
    <w:bookmarkEnd w:id="713"/>
    <w:bookmarkStart w:name="z834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Сбор, обработка и защита персональных данных при заполнении Формы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</w:t>
      </w:r>
    </w:p>
    <w:bookmarkEnd w:id="714"/>
    <w:bookmarkStart w:name="z835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Ликвидационный баланс страховой (перестраховочной) организации составляется после проведения ликвидационной комиссией в полном объеме мероприятий по завершению дел страховой (перестраховочной) организации.</w:t>
      </w:r>
    </w:p>
    <w:bookmarkEnd w:id="715"/>
    <w:bookmarkStart w:name="z836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716"/>
    <w:bookmarkStart w:name="z837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подписывают председатель ликвидационной комиссии, главный бухгалтер или лица, уполномоченные ими на подписание отчета, и исполнитель.</w:t>
      </w:r>
    </w:p>
    <w:bookmarkEnd w:id="717"/>
    <w:bookmarkStart w:name="z838" w:id="7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718"/>
    <w:bookmarkStart w:name="z839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указывается наименование статьи ликвидационного баланса.</w:t>
      </w:r>
    </w:p>
    <w:bookmarkEnd w:id="719"/>
    <w:bookmarkStart w:name="z840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указывается сумма статей ликвидационного баланса.</w:t>
      </w:r>
    </w:p>
    <w:bookmarkEnd w:id="7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bookmarkStart w:name="z7857" w:id="7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29 исключено постановлением Правления Агентства РК по регулированию и развитию финансового рынка от 30.10.2023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