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d88d" w14:textId="4b2d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24 марта 2016 года № 215. Зарегистрирован в Министерстве юстиции Республики Казахстан 22 апреля 2016 года № 13612. Утратил силу приказом Министра труда и социальной защиты населения Республики Казахстан от 26 марта 2019 года № 142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здравоохранения и социального развития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печатном и электронном виде в течение пяти рабочих дней со дня получения настоящего приказа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238 "Об утверждении Методики ежегодной оценки деятельности административных государственных служащих корпуса "Б"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11138, опубликован в информационно-правовой системе "Әділет" 22 июня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215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Министерства здравоохранения и социального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здравоохранения и социального развития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(далее – Министерство), ведомств Министерства и территориальных подразделений ведомств Министерства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>, проходят оценку после выхода на работу в сроки, указанные в настоящем пункте настоящей Методики.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</w:t>
      </w:r>
      <w:r>
        <w:rPr>
          <w:rFonts w:ascii="Times New Roman"/>
          <w:b w:val="false"/>
          <w:i w:val="false"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находится у руководителя структурного подразделения служащего корпуса "Б".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Поощряемые показатели и виды деятельности определяются, исходя из специфики Министерства, и распределяются по пятиуровневой шкале в порядке возрастания объема и сложности осуществляемой работы.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сроков исполнения поручений вышестоящих органов, руководства государственного органа, непосредственного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осуществляет расчет среднего значения круговой оценки.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Обжалование решения Комиссии служащим корпуса "Б"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являются основаниями для принятия решений по выплате бонусов и обучению.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Бонусы выплачиваются служащим корпуса "Б" с результатами оценки "превосходно" и "эффективно".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2"/>
        <w:gridCol w:w="6337"/>
        <w:gridCol w:w="2501"/>
      </w:tblGrid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государственному органу.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4"/>
        <w:gridCol w:w="6396"/>
      </w:tblGrid>
      <w:tr>
        <w:trPr>
          <w:trHeight w:val="30" w:hRule="atLeast"/>
        </w:trPr>
        <w:tc>
          <w:tcPr>
            <w:tcW w:w="59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8"/>
        <w:gridCol w:w="6382"/>
      </w:tblGrid>
      <w:tr>
        <w:trPr>
          <w:trHeight w:val="30" w:hRule="atLeast"/>
        </w:trPr>
        <w:tc>
          <w:tcPr>
            <w:tcW w:w="5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3556"/>
        <w:gridCol w:w="3562"/>
        <w:gridCol w:w="1490"/>
        <w:gridCol w:w="1491"/>
        <w:gridCol w:w="662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6"/>
        <w:gridCol w:w="6354"/>
      </w:tblGrid>
      <w:tr>
        <w:trPr>
          <w:trHeight w:val="30" w:hRule="atLeast"/>
        </w:trPr>
        <w:tc>
          <w:tcPr>
            <w:tcW w:w="5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3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случае наличия)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