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f4b8" w14:textId="c59f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марта 2016 года № 90. Зарегистрирован в Министерстве юстиции Республики Казахстан 14 апреля 2016 года № 13591.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(зарегистрированный в Реестре государственной регистрации нормативных правовых актов № 11959, опубликованный 30 сентября 2015 года в информационно-правовой системе "Әділет")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ветеринарного сертификата на перемещаемые (перевозимые) объекты при экспорте"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регистрационных удостоверений на ветеринарные препараты, кормовые добавки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акта экспертизы (протокол испытаний), выдаваемой ветеринарными лабораториями"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для занятия деятельностью в сфере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"Проведение идентификации сельскохозяйственных животных, с выдачей ветеринарного паспорта"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"Аттестация физических и юридических лиц, осуществляющих предпринимательскую деятельность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"Согласование нормативно-технической документации на новые, усовершенствованные ветеринарные препараты, кормовые добавки"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"Проведение апробации ветеринарного препарата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 согласно приложению 13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7-1/418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лазерных станций, изделий (средств) и атрибутов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идентификации сельскохозяйственных животных и их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в базе данных по эмиссии индивидуальных номеров"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номеров" (далее 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"Республиканский противоэпизоотический отряд" Комитета ветеринарного контроля и надзора Министерства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услугополучателем и до момента получения результата оказания государственной услуги – в течение 14 (четырнадцати)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справка о прохождении регистрации по форме согласно приложению 1 к настоящему стандарту и, в случае запроса услугополучателя, выписка из базы данных по эмиссии индивидуальных номеров сельскохозяйственных животных.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услугополучатели) бесплатно.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 с 9:00 часов до 18:30 часов, с перерывом на обед с 13:00 часов до 14:30 часов, за исключением выходных и праздничных дней,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лазерных станций: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копии учредительных документов, для физических лиц – копию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технические характеристики и качество изделий (средств) и атрибутов (паспорт и техническая спецификация изделия (средства) и атрибута);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изделий (средств) с нанесенными на них индивидуальными номерами сельскохозяйственных животных в количестве не менее двух штук каждого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изделий (средств) и атрибутов: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копии учредительных документов, для физических лиц – копию свидетельства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технические характеристики и качество изделий (средств) и атрибутов (паспорт и техническая спецификация изделия (средства) и атрибута);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производителей изделий (средств) – документ, подтверждающий прохождение регистрации изделий (средств) в Международном комитете по ведению записей о животных (ICAR);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образцы изделий (средств) в количестве не менее двух штук каждого вида (при регистрации изделий (средств));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атрибуты в количестве одной штуки каждого вида (при регистрации атрибутов).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www.minagri.gov.kz, раздел "Государственные услуги", а также на имя руководителя Комитета ветеринарного контроля и надзора Министерства (далее – Комитет), либо на имя руководителя Министерства, по адресам: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Комитета, или Министерства в рабочие дни.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 на интернет-ресурсе Министерства: www.minagri.gov.kz, раздел "Государственные услуги".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www.minagri.gov.kz, раздел "Государственные услуги". Единый контакт-центр по вопросам оказания государственных услуг: 1414, 8 800 080 7777.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их производителей в 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эмиссии индивидуальных номеров"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прохождении регистрации № 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настоящее удостоверение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лица)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лазерная станция и/или изделий и атрибутов изделий (средств)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атрибутов для проведения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производитель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станций, изделий (средств) и атрибутов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 и производителей,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сельского хозяйства Республики Казахстан от 21 июля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7-1/678 (зарегистрированный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нормативных правовых актов за № 11926)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в Республике Казахстан за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(номер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________________ 20___ года, до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 регистрации)                    (срок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их производителей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эмиссии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процессинговый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ИИН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лазерных станций и/или изделий и атрибутов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(средств) и атрибутов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 и производителей)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Расположенную по адресу:_____________________________________________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изделий (средств), атрибутов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 E-mail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подпись заявителя)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