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eb344" w14:textId="6ceb3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риска и проверочного листа за соблюдением законодательства Республики Казахстан о товарных биржах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5 марта 2016 года № 128. Зарегистрирован в Министерстве юстиции Республики Казахстан 11 апреля 2016 года № 13584.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приказа внесено изменение на казахском языке, текст на русском языке не меняется в соответствии с приказом Министра национальной экономики РК от 30.10.2018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Заместителя Премьер-Министра - Министра торговли и интеграции РК от 04.05.2023 № 156-НҚ и и.о. Министра национальной экономики РК от 04.05.2023 № 59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30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критерии оценки степени риска за соблюдением законодательства Республики Казахстан о товарных биржах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3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проверочный лист за соблюдением законодательства Республики Казахстан о товарных биржах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3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проверочный лист за соблюдением законодательства Республики Казахстан о товарных биржах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Заместителя Премьер-Министра - Министра торговли и интеграции РК от 04.05.2023 № 156-НҚ и и.о. Министра национальной экономики РК от 04.05.2023 № 59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июня 2015 года № 471 "Об утверждении критериев оценки степени риска и проверочного листа за соблюдением законодательства Республики Казахстан о товарных биржах" (зарегистрированный в Реестре государственной регистрации нормативных правовых актов за № 11807, опубликованный в информационно-правовой системе "Әділет" 11 сентября 2015 года).</w:t>
      </w:r>
    </w:p>
    <w:bookmarkEnd w:id="5"/>
    <w:bookmarkStart w:name="z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регулирования торговой деятельности Министерства национальной экономики Республики Казахстан обеспечить:</w:t>
      </w:r>
    </w:p>
    <w:bookmarkEnd w:id="6"/>
    <w:bookmarkStart w:name="z3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3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bookmarkEnd w:id="8"/>
    <w:bookmarkStart w:name="z3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 и на интранет-портале государственных органов;</w:t>
      </w:r>
    </w:p>
    <w:bookmarkEnd w:id="9"/>
    <w:bookmarkStart w:name="z3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исполнений мероприятий, предусмотренных подпунктами 1), 2) и 3) настоящего пункта.</w:t>
      </w:r>
    </w:p>
    <w:bookmarkEnd w:id="10"/>
    <w:bookmarkStart w:name="z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11"/>
    <w:bookmarkStart w:name="z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bookmarkStart w:name="z3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по правовой   </w:t>
      </w:r>
    </w:p>
    <w:bookmarkEnd w:id="13"/>
    <w:bookmarkStart w:name="z3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статистике и специальным учетам   </w:t>
      </w:r>
    </w:p>
    <w:bookmarkEnd w:id="14"/>
    <w:bookmarkStart w:name="z3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Генеральной прокуратуры   </w:t>
      </w:r>
    </w:p>
    <w:bookmarkEnd w:id="15"/>
    <w:bookmarkStart w:name="z3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bookmarkEnd w:id="16"/>
    <w:bookmarkStart w:name="z3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 С. Айтпаева   </w:t>
      </w:r>
    </w:p>
    <w:bookmarkEnd w:id="17"/>
    <w:bookmarkStart w:name="z3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марта 2016 год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2016 года № 128</w:t>
            </w:r>
          </w:p>
        </w:tc>
      </w:tr>
    </w:tbl>
    <w:bookmarkStart w:name="z32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риска за соблюдением законодательства Республики Казахстан о товарных биржах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</w:t>
      </w:r>
      <w:r>
        <w:rPr>
          <w:rFonts w:ascii="Times New Roman"/>
          <w:b w:val="false"/>
          <w:i w:val="false"/>
          <w:color w:val="ff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Заместителя Премьер-Министра - Министра торговли и интеграции РК от 04.05.2023 № 156-НҚ и и.о. Министра национальной экономики РК от 04.05.2023 № 59 (вводится в действие по истечении десяти календарных дней после дня его первого официального опубликования).</w:t>
      </w:r>
    </w:p>
    <w:bookmarkStart w:name="z3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"/>
    <w:bookmarkStart w:name="z3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степени риска за соблюдением законодательства Республики Казахстан о товарных биржах (далее – Критерии)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(далее – Кодекс),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товарных биржах",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31 июля 2018 года № 3 "Об утверждении формы проверочного листа" (зарегистрирован в Реестре государственной регистрации нормативных правовых актов под № 17371)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регулирующими государственными органами системы оценки и управления рисками, утвержденными приказом исполняющего обязанности Министра национальной экономики Республики Казахстан от 22 июня 2022 года № 48 (зарегистрирован в Реестре государственной регистрации нормативных правовых актов под № 28577).</w:t>
      </w:r>
    </w:p>
    <w:bookmarkEnd w:id="21"/>
    <w:bookmarkStart w:name="z3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</w:p>
    <w:bookmarkEnd w:id="22"/>
    <w:bookmarkStart w:name="z3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балл – количественная мера исчисления риска;</w:t>
      </w:r>
    </w:p>
    <w:bookmarkEnd w:id="23"/>
    <w:bookmarkStart w:name="z3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нормализация данных – статистическая процедура, предусматривающая приведение значений, измеренных в различных шкалах, к условно общей шкале;</w:t>
      </w:r>
    </w:p>
    <w:bookmarkEnd w:id="24"/>
    <w:bookmarkStart w:name="z42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значительные нарушения – нарушения товарными биржами, биржевыми брокерами и клиринговыми центрами товарных бирж требований, предъявляемых к деятельности субъектов (объектов) контроля, установленных настоящими Критериями, которые приведут к распространению коммерческой тайны и повлекут нарушение естественного ценообразования и дестабилизацию товарного рынка;</w:t>
      </w:r>
    </w:p>
    <w:bookmarkEnd w:id="25"/>
    <w:bookmarkStart w:name="z42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2-2) грубые нарушения – нарушения товарными биржами, биржевыми брокерами и клиринговыми центрами товарных бирж требований, предъявляемых к деятельности субъектов (объектов) контроля, установленных настоящими Критериями, которые влекут за собой распространение коммерческой тайны, вмешательство в естественное ценообразование и дестабилизацию товарного рынка, а также нарушение прав и законных интересов физических и юридических лиц, государства;</w:t>
      </w:r>
    </w:p>
    <w:bookmarkEnd w:id="26"/>
    <w:bookmarkStart w:name="z3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риск – вероятность причинения вреда в результате деятельности субъекта контроля законным интересам физических и юридических лиц, имущественным интересам государства с учетом степени тяжести его последствий;</w:t>
      </w:r>
    </w:p>
    <w:bookmarkEnd w:id="27"/>
    <w:bookmarkStart w:name="z3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система оценки и управления рисками – процесс принятия управленческих решений, направленных на снижение вероятности наступления неблагоприятных факторов путем распределения субъектов контроля по степеням риска для последующего осуществления профилактического контроля с посещением субъекта контроля и (или) проверок на соответствие квалификационным требованиям с целью минимально возможной степени ограничения свободы предпринимательства, обеспечивая при этом допустимый уровень риска в соответствующих сферах деятельности, а также направленных на изменение уровня риска для конкретного субъекта контроля и (или) освобождения такого субъекта контроля от профилактического контроля с посещением субъекта контроля;</w:t>
      </w:r>
    </w:p>
    <w:bookmarkEnd w:id="28"/>
    <w:bookmarkStart w:name="z3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объективные критерии оценки степени риска (далее – объективные критерии) – критерии оценки степени риска, используемые для отбора субъектов контроля в зависимости от степени риска в определенной сфере деятельности и не зависящие непосредственно от отдельного субъекта контроля;</w:t>
      </w:r>
    </w:p>
    <w:bookmarkEnd w:id="29"/>
    <w:bookmarkStart w:name="z3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критерии оценки степени риска – совокупность количественных и качественных показателей, связанных с непосредственной деятельностью субъекта контроля, особенностями отраслевого развития и факторами, влияющими на это развитие, позволяющих отнести субъекты контроля к различным степеням риска;</w:t>
      </w:r>
    </w:p>
    <w:bookmarkEnd w:id="30"/>
    <w:bookmarkStart w:name="z3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субъективные критерии оценки степени риска (далее – субъективные критерии) – критерии оценки степени риска, используемые для отбора субъектов контроля в зависимости от результатов деятельности конкретного субъекта контроля;</w:t>
      </w:r>
    </w:p>
    <w:bookmarkEnd w:id="31"/>
    <w:bookmarkStart w:name="z3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проверочный лист – перечень требований, предъявляемых к деятельности субъектов контроля, несоблюдение которых влечет за собой угрозу законным интересам физических и юридических лиц, государства;</w:t>
      </w:r>
    </w:p>
    <w:bookmarkEnd w:id="32"/>
    <w:bookmarkStart w:name="z3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выборочная совокупность (выборка) – перечень оцениваемых субъектов, относимых к однородной группе субъектов контроля в конкретной сфере государственного контроля,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Кодекса.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совместным приказом и.о. Министра торговли и интеграции РК от 20.03.2025 </w:t>
      </w:r>
      <w:r>
        <w:rPr>
          <w:rFonts w:ascii="Times New Roman"/>
          <w:b w:val="false"/>
          <w:i w:val="false"/>
          <w:color w:val="000000"/>
          <w:sz w:val="28"/>
        </w:rPr>
        <w:t>№ 117-НҚ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- Министра национальной экономики РК от 20.03.2025 № 12 (вводится в действие с 10.07.2025).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Способы проведения профилактического контроля с посещением субъектов контроля и проверок на соответствие квалификационным требованиям</w:t>
      </w:r>
    </w:p>
    <w:bookmarkEnd w:id="34"/>
    <w:bookmarkStart w:name="z3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рисками при осуществлении профилактического контроля с посещением субъекта контроля формируются посредством определения объективных и субъективных критериев, которые осуществляются поэтапно (Мультикритериальный анализ решений).</w:t>
      </w:r>
    </w:p>
    <w:bookmarkEnd w:id="35"/>
    <w:bookmarkStart w:name="z3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первом этапе по объективным критериям субъекты контроля распределяются к высокой степени риска.</w:t>
      </w:r>
    </w:p>
    <w:bookmarkEnd w:id="36"/>
    <w:bookmarkStart w:name="z3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сфер деятельности субъектов контроля, отнесенных к высокой степени риска, проводится проверка на соответствие квалификационным требованиям, профилактический контроль с посещением субъекта контроля, профилактический контроль без посещения субъекта контроля и внеплановая проверка.</w:t>
      </w:r>
    </w:p>
    <w:bookmarkEnd w:id="37"/>
    <w:bookmarkStart w:name="z3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втором этапе по субъективным критериям субъекты контроля товарной биржи относятся к следующей степени риска:</w:t>
      </w:r>
    </w:p>
    <w:bookmarkEnd w:id="38"/>
    <w:bookmarkStart w:name="z3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высокий риск.</w:t>
      </w:r>
    </w:p>
    <w:bookmarkEnd w:id="39"/>
    <w:bookmarkStart w:name="z3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показателям степени риска по субъективным критериям субъект контроля относится к высокой степени риска – при показателе степени риска от 71 до 100 включительно.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совместным приказом и.о. Министра торговли и интеграции РК от 20.03.2025 </w:t>
      </w:r>
      <w:r>
        <w:rPr>
          <w:rFonts w:ascii="Times New Roman"/>
          <w:b w:val="false"/>
          <w:i w:val="false"/>
          <w:color w:val="000000"/>
          <w:sz w:val="28"/>
        </w:rPr>
        <w:t>№ 117-НҚ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- Министра национальной экономики РК от 20.03.2025 № 12 (вводится в действие с 10.07.2025).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Критерии оценки степени риска для проведения профилактического контроля субъектов контроля формируются посредством определения объективных и субъективных критериев.</w:t>
      </w:r>
    </w:p>
    <w:bookmarkEnd w:id="41"/>
    <w:bookmarkStart w:name="z34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Объективные критерии</w:t>
      </w:r>
    </w:p>
    <w:bookmarkEnd w:id="42"/>
    <w:bookmarkStart w:name="z3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объективным критериям к высокой степени риска относятся товарные биржи, биржевые брокеры и клиринговые центры товарных бирж.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совместного приказа и.о. Министра торговли и интеграции РК от 20.03.2025 </w:t>
      </w:r>
      <w:r>
        <w:rPr>
          <w:rFonts w:ascii="Times New Roman"/>
          <w:b w:val="false"/>
          <w:i w:val="false"/>
          <w:color w:val="000000"/>
          <w:sz w:val="28"/>
        </w:rPr>
        <w:t>№ 117-НҚ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- Министра национальной экономики РК от 20.03.2025 № 12 (вводится в действие с 10.07.2025).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Отнесение субъектов контроля к высокой степени риска осуществляется в зависимости от вероятности причинения вреда законным интересам физических и юридических лиц, интересам государства в результате деятельности субъектов контроля, связанной с обеспечением сохранности коммерческой тайны на товарной бирже, защиты прав участников биржевой торговли и добросовестной конкуренции между ними, которое может привести к незаконному распространению коммерческой тайны и повлечь нарушение естественного ценообразования и дестабилизацию товарного рынка.</w:t>
      </w:r>
    </w:p>
    <w:bookmarkEnd w:id="44"/>
    <w:bookmarkStart w:name="z3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деятельности субъектов контроля, отнесенных к высокой степени риска, проводятся проверка на соответствие квалификационным требованиям, профилактический контроль с посещением субъекта контроля, профилактический контроль без посещения субъекта контроля и внеплановая проверка.</w:t>
      </w:r>
    </w:p>
    <w:bookmarkEnd w:id="45"/>
    <w:bookmarkStart w:name="z3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отношении субъектов контроля, устранивших в полном объеме выданные нарушения по итогам проведенного предыдущего профилактического контроля с посещением и (или) проверки на соответствие квалификационным требованиям, не допускается включение их при формировании графиков и списков на очередной период государственного контроля.</w:t>
      </w:r>
    </w:p>
    <w:bookmarkEnd w:id="46"/>
    <w:bookmarkStart w:name="z3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отсутствии информационной системы оценки и управления рисками минимально допустимый порог количества субъектов контроля, в отношении которых осуществляются профилактический контроль с посещением субъекта контроля и (или) на соответствие квалификационным требованиям, не должен превышать пяти процентов от общего количества таких субъектов контроля в определенной сфере государственного контроля.</w:t>
      </w:r>
    </w:p>
    <w:bookmarkEnd w:id="47"/>
    <w:bookmarkStart w:name="z35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Субъективные критерии</w:t>
      </w:r>
    </w:p>
    <w:bookmarkEnd w:id="48"/>
    <w:bookmarkStart w:name="z3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Определение субъективных критериев осуществляется с применением следующих этапов:</w:t>
      </w:r>
    </w:p>
    <w:bookmarkEnd w:id="49"/>
    <w:bookmarkStart w:name="z3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базы данных и сбор информации;</w:t>
      </w:r>
    </w:p>
    <w:bookmarkEnd w:id="50"/>
    <w:bookmarkStart w:name="z3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информации и оценка рисков.</w:t>
      </w:r>
    </w:p>
    <w:bookmarkEnd w:id="51"/>
    <w:bookmarkStart w:name="z3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Формирование базы данных и сбор информации необходимы для выявления субъектов контроля, нарушающих законодательство Республики Казахстан о товарных биржах.</w:t>
      </w:r>
    </w:p>
    <w:bookmarkEnd w:id="52"/>
    <w:bookmarkStart w:name="z42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оценки степени рисков в целях осуществления профилактического контроля с посещением субъекта контроля используются следующие источники информации:</w:t>
      </w:r>
    </w:p>
    <w:bookmarkEnd w:id="53"/>
    <w:bookmarkStart w:name="z42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предыдущих проверок и профилактического контроля с посещением субъектов контроля;</w:t>
      </w:r>
    </w:p>
    <w:bookmarkEnd w:id="54"/>
    <w:bookmarkStart w:name="z42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анализа сведений, представляемых государственными органами и организациями;</w:t>
      </w:r>
    </w:p>
    <w:bookmarkEnd w:id="55"/>
    <w:bookmarkStart w:name="z42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результаты профилактического контроля без посещения субъекта контроля (итоговые документы, выданные по итогам профилактического контроля без посещения субъекта (объекта) контроля).</w:t>
      </w:r>
    </w:p>
    <w:bookmarkEnd w:id="56"/>
    <w:bookmarkStart w:name="z43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оценки степени рисков в целях осуществления проверки на соответствие квалификационным требованиям, используются следующие источники информации:</w:t>
      </w:r>
    </w:p>
    <w:bookmarkEnd w:id="57"/>
    <w:bookmarkStart w:name="z43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предыдущих проверок;</w:t>
      </w:r>
    </w:p>
    <w:bookmarkEnd w:id="58"/>
    <w:bookmarkStart w:name="z43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анализа сведений, представляемых государственными органами и организациями.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совместного приказа и.о. Министра торговли и интеграции РК от 20.03.2025 </w:t>
      </w:r>
      <w:r>
        <w:rPr>
          <w:rFonts w:ascii="Times New Roman"/>
          <w:b w:val="false"/>
          <w:i w:val="false"/>
          <w:color w:val="000000"/>
          <w:sz w:val="28"/>
        </w:rPr>
        <w:t>№ 117-НҚ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- Министра национальной экономики РК от 20.03.2025 № 12 (вводится в действие с 10.07.2025).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На основании источников информации,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Критериев, определяются субъективные критерии оценки степени риска за соблюдением законодательства Республики Казахстан о товарных биржах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</w:p>
    <w:bookmarkEnd w:id="60"/>
    <w:bookmarkStart w:name="z36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Управление рисками</w:t>
      </w:r>
    </w:p>
    <w:bookmarkEnd w:id="61"/>
    <w:bookmarkStart w:name="z3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целях реализации принципа поощрения добросовестных субъектов (объектов) контроля и концентрации контроля на нарушителях субъекты (объекты) контроля освобождаются от проведения профилактического контроля с посещением субъекта (объекта) контроля и (или) проверки на соответствие квалификационным требованиям на период, определяемый субъективными критериями оценки степени риска.</w:t>
      </w:r>
    </w:p>
    <w:bookmarkEnd w:id="62"/>
    <w:bookmarkStart w:name="z3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Субъекты (объекты) контроля по субъективным критериям переводятся с применением информационной системы с высокой степени риска в среднюю степень риска или со средней степени риска в низкую степень риска в соответствующих сферах деятельности субъектов (объектов) контроля в случаях:</w:t>
      </w:r>
    </w:p>
    <w:bookmarkEnd w:id="63"/>
    <w:bookmarkStart w:name="z3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такие субъекты (объекты) заключили договоры страхования гражданско-правовой ответственности перед третьими лицами в случаях и порядке, установленных законами Республики Казахстан;</w:t>
      </w:r>
    </w:p>
    <w:bookmarkEnd w:id="64"/>
    <w:bookmarkStart w:name="z3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в законах Республики Казахстан и критериях оценки степени риска регулирующих государственных органов определены случаи освобождения от профилактического контроля с посещением субъекта (объекта) контроля на соответствие квалификационным требованиям;</w:t>
      </w:r>
    </w:p>
    <w:bookmarkEnd w:id="65"/>
    <w:bookmarkStart w:name="z3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если субъекты (объекты) являются членами саморегулируемой организации, основанной на добровольном членстве (участии)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саморегулировании", с которой заключено соглашение о признании результатов деятельности саморегулируемой организации.</w:t>
      </w:r>
    </w:p>
    <w:bookmarkEnd w:id="66"/>
    <w:bookmarkStart w:name="z3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отношении субъектов контроля, устранивших в полном объеме выданные нарушения по итогам проведенного предыдущего профилактического контроля с посещением и (или) проверки на соответствие квалификационным требованиям, не допускается включение их при формировании графиков и списков на очередной период государственного контроля.</w:t>
      </w:r>
    </w:p>
    <w:bookmarkEnd w:id="67"/>
    <w:bookmarkStart w:name="z369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расчета степени риска по субъективным критериям</w:t>
      </w:r>
    </w:p>
    <w:bookmarkEnd w:id="68"/>
    <w:bookmarkStart w:name="z3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отнесения субъекта контроля к степени риска применяется следующий порядок расчета показателя степени риска.</w:t>
      </w:r>
    </w:p>
    <w:bookmarkEnd w:id="69"/>
    <w:bookmarkStart w:name="z3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показателя степени риска по субъективным критериям (R) осуществляется в автоматизированном режиме путем суммирования показателя степени риска по нарушениям по результатам предыдущих проверок и профилактического контроля с посещением субъектов контроля (SP) и показателя степени риска по субъективным критериям (SC), с последующей нормализацией значений данных в диапазон от 0 до 100 баллов.</w:t>
      </w:r>
    </w:p>
    <w:bookmarkEnd w:id="70"/>
    <w:bookmarkStart w:name="z3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= SP + SC, где</w:t>
      </w:r>
    </w:p>
    <w:bookmarkEnd w:id="71"/>
    <w:bookmarkStart w:name="z3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промежуточный показатель степени риска по субъективным критериям,</w:t>
      </w:r>
    </w:p>
    <w:bookmarkEnd w:id="72"/>
    <w:bookmarkStart w:name="z3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нарушениям,</w:t>
      </w:r>
    </w:p>
    <w:bookmarkEnd w:id="73"/>
    <w:bookmarkStart w:name="z37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SC – показатель степени риска по субъективным критериям, определенным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Критериев.</w:t>
      </w:r>
    </w:p>
    <w:bookmarkEnd w:id="74"/>
    <w:bookmarkStart w:name="z37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производится по каждому субъекту контроля однородной группы субъектов контроля каждой сферы государственного контроля. При этом перечень оцениваемых субъектов контроля, относимых к однородной группе субъектов контроля одной сферы государственного контроля, образует выборочную совокупность (выборку) для последующей нормализации данных.</w:t>
      </w:r>
    </w:p>
    <w:bookmarkEnd w:id="75"/>
    <w:bookmarkStart w:name="z37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 данным, полученным по результатам предыдущих проверок и профилактического контроля с посещением субъектов контроля, формируется показатель степени риска по нарушениям, оцениваемый в баллах от 0 до 100.</w:t>
      </w:r>
    </w:p>
    <w:bookmarkEnd w:id="76"/>
    <w:bookmarkStart w:name="z37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выявлении одного грубого нарушения по любому из источников информации,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Критериев, субъекту контроля приравнивается показатель степени риска 100 баллов и в отношении него проводится профилактический контроль с посещением субъекта контроля.</w:t>
      </w:r>
    </w:p>
    <w:bookmarkEnd w:id="77"/>
    <w:bookmarkStart w:name="z37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выявлении грубых нарушений показатель степени риска по нарушениям рассчитывается суммарным показателем по нарушениям значительной и незначительной степени.</w:t>
      </w:r>
    </w:p>
    <w:bookmarkEnd w:id="78"/>
    <w:bookmarkStart w:name="z38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значительных нарушений применяется коэффициент 0,7.</w:t>
      </w:r>
    </w:p>
    <w:bookmarkEnd w:id="79"/>
    <w:bookmarkStart w:name="z38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bookmarkEnd w:id="80"/>
    <w:bookmarkStart w:name="z38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= (SР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0,7, где:</w:t>
      </w:r>
    </w:p>
    <w:bookmarkEnd w:id="81"/>
    <w:bookmarkStart w:name="z38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значительных нарушений;</w:t>
      </w:r>
    </w:p>
    <w:bookmarkEnd w:id="82"/>
    <w:bookmarkStart w:name="z38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требуемое количество значительных нарушений;</w:t>
      </w:r>
    </w:p>
    <w:bookmarkEnd w:id="83"/>
    <w:bookmarkStart w:name="z38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значительных нарушений;</w:t>
      </w:r>
    </w:p>
    <w:bookmarkEnd w:id="84"/>
    <w:bookmarkStart w:name="z38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0,3.</w:t>
      </w:r>
    </w:p>
    <w:bookmarkEnd w:id="85"/>
    <w:bookmarkStart w:name="z38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bookmarkEnd w:id="86"/>
    <w:bookmarkStart w:name="z38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= (SР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0,3, где:</w:t>
      </w:r>
    </w:p>
    <w:bookmarkEnd w:id="87"/>
    <w:bookmarkStart w:name="z38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незначительных нарушений;</w:t>
      </w:r>
    </w:p>
    <w:bookmarkEnd w:id="88"/>
    <w:bookmarkStart w:name="z39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требуемое количество незначительных нарушений;</w:t>
      </w:r>
    </w:p>
    <w:bookmarkEnd w:id="89"/>
    <w:bookmarkStart w:name="z39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незначительных нарушений;</w:t>
      </w:r>
    </w:p>
    <w:bookmarkEnd w:id="90"/>
    <w:bookmarkStart w:name="z39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степени риска по нарушениям (SР) рассчитывается по шкале от 0 до 100 баллов и определяется путем суммирования показателей значительных и незначительных нарушений по следующей формуле:</w:t>
      </w:r>
    </w:p>
    <w:bookmarkEnd w:id="91"/>
    <w:bookmarkStart w:name="z39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= SРз + SРн, где:</w:t>
      </w:r>
    </w:p>
    <w:bookmarkEnd w:id="92"/>
    <w:bookmarkStart w:name="z39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нарушениям;</w:t>
      </w:r>
    </w:p>
    <w:bookmarkEnd w:id="93"/>
    <w:bookmarkStart w:name="z39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94"/>
    <w:bookmarkStart w:name="z39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нарушений.</w:t>
      </w:r>
    </w:p>
    <w:bookmarkEnd w:id="95"/>
    <w:bookmarkStart w:name="z39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нарушениям включается в расчет показателя степени риска по субъективным критериям.</w:t>
      </w:r>
    </w:p>
    <w:bookmarkEnd w:id="96"/>
    <w:bookmarkStart w:name="z39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Расчет показателя степени риска по субъективным критериям, определенным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Критериев, производится по шкале от 0 до 100 баллов и осуществляется по следующей формуле:</w:t>
      </w:r>
    </w:p>
    <w:bookmarkEnd w:id="97"/>
    <w:bookmarkStart w:name="z39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8"/>
    <w:p>
      <w:pPr>
        <w:spacing w:after="0"/>
        <w:ind w:left="0"/>
        <w:jc w:val="both"/>
      </w:pPr>
      <w:r>
        <w:drawing>
          <wp:inline distT="0" distB="0" distL="0" distR="0">
            <wp:extent cx="2324100" cy="82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82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субъективного критерия,</w:t>
      </w:r>
    </w:p>
    <w:bookmarkEnd w:id="99"/>
    <w:bookmarkStart w:name="z40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удельный вес показателя субъективного критерия xi,</w:t>
      </w:r>
    </w:p>
    <w:bookmarkEnd w:id="100"/>
    <w:bookmarkStart w:name="z40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показателей.</w:t>
      </w:r>
    </w:p>
    <w:bookmarkEnd w:id="101"/>
    <w:bookmarkStart w:name="z40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Полученное значение показателя степени риска по субъективным критериям, определенным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Критериев, включается в расчет показателя степени риска по субъективным критериям.</w:t>
      </w:r>
    </w:p>
    <w:bookmarkEnd w:id="102"/>
    <w:bookmarkStart w:name="z40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Рассчитанные по субъектам значения по показателю R нормализуются в диапазон от 0 до 100 баллов. Нормализация данных осуществляется по каждой выборочной совокупности (выборке) с использованием следующей формулы:</w:t>
      </w:r>
    </w:p>
    <w:bookmarkEnd w:id="103"/>
    <w:bookmarkStart w:name="z40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4"/>
    <w:p>
      <w:pPr>
        <w:spacing w:after="0"/>
        <w:ind w:left="0"/>
        <w:jc w:val="both"/>
      </w:pPr>
      <w:r>
        <w:drawing>
          <wp:inline distT="0" distB="0" distL="0" distR="0">
            <wp:extent cx="21971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971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– показатель степени риска (итоговый) по субъективным критериям отдельного субъекта контроля,</w:t>
      </w:r>
    </w:p>
    <w:bookmarkEnd w:id="105"/>
    <w:bookmarkStart w:name="z40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max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максимально возможное значение по шкале степени риска по субъективным критериям по субъектам, входящим в одну выборочную совокупность (выборку) (верхняя граница шкалы),</w:t>
      </w:r>
    </w:p>
    <w:bookmarkEnd w:id="106"/>
    <w:bookmarkStart w:name="z40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min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минимально возможное значение по шкале степени риска по субъективным критериям по субъектам, входящим в одну выборочную совокупность (выборку) (нижняя граница шкалы),</w:t>
      </w:r>
    </w:p>
    <w:bookmarkEnd w:id="107"/>
    <w:bookmarkStart w:name="z40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промежуточный показатель степени риска по субъективным критериям, рассчитанный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Критериев.</w:t>
      </w:r>
    </w:p>
    <w:bookmarkEnd w:id="1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 риска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соблюдением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товарных биржах</w:t>
            </w:r>
          </w:p>
        </w:tc>
      </w:tr>
    </w:tbl>
    <w:bookmarkStart w:name="z411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Степени нарушений требований, предъявляемых к деятельности субъектов (объектов) контроля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совместного приказа и.о. Министра торговли и интеграции РК от 20.03.2025 </w:t>
      </w:r>
      <w:r>
        <w:rPr>
          <w:rFonts w:ascii="Times New Roman"/>
          <w:b w:val="false"/>
          <w:i w:val="false"/>
          <w:color w:val="ff0000"/>
          <w:sz w:val="28"/>
        </w:rPr>
        <w:t>№ 117-НҚ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- Министра национальной экономики РК от 20.03.2025 № 12 (вводится в действие с 10.07.2025).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(степень тяжести устанавливается при несоблюдении указанного требования)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Для профилактического контроля с посещением в отношении товарных бирж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утвержденных размеров вступительных и ежегодных взносов членов, платежей за пользование имуществом биржи, регистрацию и оформление биржевых сделок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ежемесячного отчета по проведенным биржевым торгам в соответствии с формой, утвержденной антимонопольным органом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ежемесячного отчета по проведенным биржевым торгам антимонопольному органу (не позднее пятого числа месяца, следующего за отчетным периодом)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в специальном разделе собственного интернет-ресурса котировок на биржевые товары в установленный срок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резервного фонда не менее двадцати тысячекратного размера месячного расчетного показателя, установленного на соответствующий финансовый год законом Республики Казахстан о республиканском бюджете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актуального перечня аккредитованных членов товарной биржи в специальном разделе собственного интернет-ресурса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биржевых торгов с учетом особенностей режима торговли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о реализации биржевых товаров, указанных в перечне биржевых товаров, исключительно в режиме двойного встречного аукциона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отказа в принятии заявки на продажу (покупку) биржевого товара, при наличии оснований для предоставления отказа в ее принятии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всем участникам биржевой торговли равных условий по заключению биржевых сделок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размещение результатов биржевых торгов на собственном интернет-ресурсе (не позднее следующего рабочего дня по итогам каждого торгового дня)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сведений о сделках, заключаемых на товарной бирже, а также результатов биржевых торгов на собственном интернет-ресурсе на протяжении всего периода действия лицензии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о запрете участия работников товарной биржи в биржевых сделках, также использования коммерческой информации в собственных интересах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о запрете совершения биржевых сделок от имени и за счет товарной биржи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утвержденных внутренних документов на своем интернет-ресурсе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размещение графика проведения биржевых торгов на своем интернет-ресурсе (не менее чем за пять рабочих дней до начала торгов)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принятие решения об аккредитации претендента (в течение пяти рабочих дней с момента приема заявления и соответствующих документов)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товарной биржей оснований при отказе в аккредитации претендента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оснований при приостановлении аккредитации члена товарной биржи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оснований при прекращении аккредитации в товарной бирже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обоснованного решения об аннулировании брокерской и дилерской аккредитации на товарной бирже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о запрете осуществления иной деятельности, непосредственно не связанной с организацией биржевой торговли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котировок на биржевые товары на собственном интернет-ресурсе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обслуживание несколькими клиринговыми центрами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максимальных размеров вступительных взносов для членов товарной биржи и платежей за участие в биржевых торгах, утвержденных уполномоченным органом в области регулирования торговой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уполномоченному органу, осуществляющему финансовый мониторинг (не позднее рабочего дня, следующего за днем совершения) сведения и информацию об операциях с деньгами и (или) имуществом, подлежащих финансовому мониторингу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информации уполномоченному органу, осуществляющему финансовый мониторинг о подозрительных операциях (при признании операции в качестве подозрительной незамедлительно сообщить в уполномоченный орган о такой операции до ее проведения)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информации уполномоченному органу, осуществляющему финансовый мониторинг о подозрительных операциях (которые не были признаны подозрительными до их проведения, представляются не позднее двадцати четырех часов после признания операции подозрительной)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информации, сведений и документов по запросу уполномоченного органа, осуществляющего финансовый мониторинг (по запросу, связанному с анализом подозрительной операции, субъект контроля предоставляет необходимые информацию, сведения и документы не позднее рабочего дня со дня получения запроса)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разработанной товарной биржей программы подготовки и обучения в сфере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принятию мер по надлежащей проверке клиентов (их представителей) и бенефициарных собственников (Программа идентификации клиента его представителя и бенефициарного собственника заключается в проведении субъектами финансового мониторинга мероприятий по фиксированию и проверке достоверности сведений о клиенте (его представителе), выявлению бенефициарного собственника и фиксированию сведений о нем, обновлению ранее полученных сведений о клиенте (его представителе), установлению и фиксированию предполагаемой цели деловых отношений, сведений о клиенте и их представителях)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субъектами контроля обязанностей по отказу клиенту в проведении операций с деньгами и (или) имуществом и (или) прекратить деловые отношения с клиентом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правил внутреннего контроля, содержащие требования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принятых правил внутреннего контроля и программ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Для профилактического контроля с посещением в отношении биржевых брокеров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условий совершения сделки, указанных в приказе клиента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изменения условий сделки со своим клиентом при возникновении необходимости изменения условий при ее совершении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стандарта по предупреждению коррупции и принятие соответствующих мер, в том числе по минимизации причин и условий, способствующих совершению коррупционных правонарушений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учета совершаемых биржевых сделок отдельно по каждому клиенту и хранение сведений об этих сделках в течение пяти лет со дня совершения сделки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информации товарной бирже о расторжении договора с клиентом в качестве участника биржевых торгов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представление одновременно интересов продавца и покупателя, при участии в биржевых торгах биржевыми товарами в режиме двойного встречного аукциона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своему клиенту отчета по биржевой сделке после получения от товарной биржи по окончании торговой сессии и клиринга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уполномоченному органу, осуществляющему финансовый мониторинг (не позднее рабочего дня, следующего за днем совершения) сведения и информацию об операциях с деньгами и (или) имуществом, подлежащих финансовому мониторингу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информации уполномоченному органу, осуществляющему финансовый мониторинг о подозрительных операциях (при признании операции в качестве подозрительной незамедлительно сообщить в уполномоченный орган о такой операции до ее проведения)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информации уполномоченному органу, осуществляющему финансовый мониторинг о подозрительных операциях (которые не были признаны подозрительными до их проведения, представляются не позднее двадцати четырех часов после признания операции подозрительной)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информации, сведений и документов по запросу уполномоченного органа, осуществляющего финансовый мониторинг (по запросу, связанному с анализом подозрительной операции, субъект контроля предоставляет необходимые информацию, сведения и документы не позднее рабочего дня со дня получения запроса)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разработанной программы подготовки и обучения в сфере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принятию мер по надлежащей проверке клиентов (их представителей) и бенефициарных собственников (Программа идентификации клиента его представителя и бенефициарного собственника заключается в проведении субъектами финансового мониторинга мероприятий по фиксированию и проверке достоверности сведений о клиенте (его представителе), выявлению бенефициарного собственника и фиксированию сведений о нем, обновлению ранее полученных сведений о клиенте (его представителе), установлению и фиксированию предполагаемой цели деловых отношений, сведений о клиенте и их представителях)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субъектами контроля обязанностей по отказу клиенту в проведении операций с деньгами и (или) имуществом и (или) прекратить деловые отношения с клиентом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правил внутреннего контроля, содержащие требования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принятых правил внутреннего контроля и программ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Для профилактического контроля с посещением в отношении клиринговых центров товарных бирж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функций по сбору и обработке информации по заключенным биржевым сделкам, учету и подтверждении условий заключенных биржевых сделок, зачету взаимных требований и обязательств сторон, участвующих в расчетах, осуществляемых в результате совершения биржевых сделок, принятию и учету биржевого обеспечения участников биржевых торгов, определению требования и (или) обязательства сторон по биржевым сделкам, организуют по ним расчеты и оказанию поддержки в исполнении биржевых сделок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заключенного договора о клиринговом обслуживании с товарной биржей, содержащего условия о порядке взаимодействия сторон, обмене информацией, совершении процедур в процессе осуществления биржевой торговли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заключенного договора с расчетной организацией о порядке взаимодействия при проведении биржевых торгов и (или) осуществлении расчетов по сделкам, заключенным на биржевых торгах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требования о не заключении договора о клиринговом обслуживании с членом товарной биржи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раскрытия информации о своей деятельности и свободный доступ к ознакомлению с информацией, не составляющей коммерческую тайну, всем заинтересованным лицам в средствах массовой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информации и документов, связанных с клиринговой деятельностью, и ежедневное резервное копирование такой информации в резервном техническом центре клирингового центра товарной биржи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каждому участнику биржевых торгов торговых счетов с рездельными регистрами по учету биржевого обеспечения и денег, внесенных для оплаты товара по биржевой сделке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раздельного учета денег брокера и его клиентов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учета заблокированного биржевого обеспечения по каждой совершенной сделке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денежных средств члена товарной биржи в клиринговый регистр учета денежных средств не позднее одного рабочего дня с даты обращения члена товарной биржи в клиринговый центр товарной биржи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биржевого обеспечения члена товарной биржи не позднее трех рабочих дней с момента подачи заявления на возврат биржевого обеспечения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уполномоченному органу, осуществляющему финансовый мониторинг (не позднее рабочего дня, следующего за днем совершения) сведения и информацию об операциях с деньгами и (или) имуществом, подлежащих финансовому мониторингу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информации уполномоченному органу, осуществляющему финансовый мониторинг о подозрительных операциях (при признании операции в качестве подозрительной незамедлительно сообщить в уполномоченный орган о такой операции до ее проведения)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информации уполномоченному органу, осуществляющему финансовый мониторинг о подозрительных операциях (которые не были признаны подозрительными до их проведения, представляются не позднее двадцати четырех часов после признания операции подозрительной)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информации, сведений и документов по запросу уполномоченного органа, осуществляющего финансовый мониторинг (по запросу, связанному с анализом подозрительной операции, субъект контроля предоставляет необходимые информацию, сведения и документы не позднее рабочего дня со дня получения запроса)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принятию мер в части фиксирования сведений, хранения сведений и документов, защиты документов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разработанной программы подготовки и обучения в сфере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принятию мер по надлежащей проверке клиентов (их представителей) и бенефициарных собственников (Программа идентификации клиента его представителя и бенефициарного собственника заключается в проведении субъектами финансового мониторинга мероприятий по фиксированию и проверке достоверности сведений о клиенте (его представителе), выявлению бенефициарного собственника и фиксированию сведений о нем, обновлению ранее полученных сведений о клиенте (его представителе), установлению и фиксированию предполагаемой цели деловых отношений, сведений о клиенте и их представителях)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субъектами контроля обязанностей по отказу клиенту в проведении операций с деньгами и (или) имуществом и (или) прекратить деловые отношения с клиентом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правил внутреннего контроля, содержащие требования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принятых правил внутреннего контроля и программ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Для проверок на соответствие квалификационным требованиям в отношении товарных бирж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фирменного наименования товарной биржи, включающее в себя наименование "акционерное общество" товарная биржа" и название общества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электронной торговой системы товарной биржи, обеспечивающий автоматизацию процесса заключения биржевых сделок, а также сбора, хранения, обработки и раскрытия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собственного интернет-ресурса товарной биржи, имеющего уникальный сетевой адрес и (или) доменное имя и функционирующего в Интернете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клирингового центра товарной биржи, имеющего аппаратно-программный комплекс, обеспечивающий автоматизацию процесса клиринговой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уставного капитала в размере не менее двух миллиардов тенге, при этом не менее одного миллиарда тенге должны быть внесены деньгами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квалифицированного состава работников товарной биржи, соответствующего образовательному уровню (для первого руководителя – высшее образование, для работников, не занимающих руководящие должности – высшее и (или) послесреднее образование) и опыту практической деятельности (для первого руководителя – стаж работы в сфере биржевой деятельности и (или) в финансовых организациях не менее трех лет) и отсутствия неснятой или непогашенной судимости за совершение преступлений в сфере экономической деятельности и коррупционных преступлений (для первого руководителя)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внутренних документов товарной биржи, согласованных с уполномоченным органом (если такое согласование является обязательным) и утвержденных (принятых) товарной биржей, регулирующих условия и порядок деятельности участников на товарной бирже, работу товарной биржи, ее органов, структурных подразделений, оказание, порядок и размер оплаты услуг, коммерческую тайну на товарной бирже, а также постоянно действующего биржевого арбитража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Для проверок на соответствие квалификационным требованиям в отношении биржевых брокеров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квалифицированного состава работников брокера, соответствующего образовательному уровню (для первого руководителя – высшее образование, для работников, не занимающих руководящие должности – высшее и (или) послесреднее образование) и опыту практической деятельности (для первого руководителя – стаж работы в сфере биржевой деятельности и (или) в финансовых организациях не менее трех лет) и отсутствия неснятой или непогашенной судимости за совершение преступлений в сфере экономической деятельности и коррупционных преступлений (для первого руководителя)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внутренних документов брокера, регулирующих условия оказании брокерских услуг и порядок деятельности брокера на товарной бирже, работу брокера, его органов, структурных подразделений, оказание, порядок и размер оплаты услуг, коммерческую тайну на товарной бирже, а также стандартов по предупреждению коррупции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Для проверок на соответствие квалификационным требованиям в отношении клиринговых центров товарных бирж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аппаратно-программного комплекса, обеспечивающий автоматизацию процесса клиринговой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квалифицированного состава работников клирингового центра, соответствующего образовательному уровню (для первого руководителя – высшее образование, для работников, не занимающих руководящие должности – высшее и (или) послесреднее образование) и опыту практической деятельности (для первого руководителя – стаж работы в сфере биржевой деятельности и (или) в финансовых организациях не менее трех лет) и отсутствия неснятой или непогашенной судимости за совершение преступлений в сфере экономической деятельности и коррупционных преступлений (для первого руководителя)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внутренних документов клирингового центра, регулирующих условия клирингового обслуживания, порядка деятельности клирингового центра на товарной бирже, работу клирингового центра, его органов, структурных подразделений, оказание, порядок и размер оплаты услуг, коммерческую тайну на товарной бирже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собственного интернет-ресурса клирингового центра, имеющего уникальный сетевой адрес и (или) доменное имя и функционирующего в Интернете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о порядке взаимодействия при проведении биржевых торгов и (или) осуществлении расчетов по сделкам, заключенным на биржевых торгах с банком второго уровня или организацией, осуществляющие отдельные виды банковских операций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 риска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соблюдением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товарных биржах</w:t>
            </w:r>
          </w:p>
        </w:tc>
      </w:tr>
    </w:tbl>
    <w:bookmarkStart w:name="z413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субъективных критериев для определения степени риска по субъективным критериям оценки степени риска за соблюдением законодательства Республики Казахстан о товарных биржах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совместного приказа и.о. Министра торговли и интеграции РК от 20.03.2025 </w:t>
      </w:r>
      <w:r>
        <w:rPr>
          <w:rFonts w:ascii="Times New Roman"/>
          <w:b w:val="false"/>
          <w:i w:val="false"/>
          <w:color w:val="ff0000"/>
          <w:sz w:val="28"/>
        </w:rPr>
        <w:t>№ 117-НҚ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- Министра национальной экономики РК от 20.03.2025 № 12 (вводится в действие с 10.07.2025).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субъективного критерия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 по показателю субъективного критерия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по значимости, балл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сумме не должен превышать 100 баллов), w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/значения, x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1/значение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2/значение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3/значение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профилактического контроля с посещением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Неустранение в установленный срок нарушений, выявленных по результатам профилактического контроля без посещения субъекта контроля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профилактического контроля без посещения субъекта контроля (итоговые документы, выданные по итогам профилактического контроля без посещения субъекта контроля)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проверок на соответствие квалификационным требованиям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фирменного наименования товарной биржи, включающее в себя наименование "акционерное общество "товарная биржа" и название общества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 и организациями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2016 года № 128</w:t>
            </w:r>
          </w:p>
        </w:tc>
      </w:tr>
    </w:tbl>
    <w:bookmarkStart w:name="z414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совместного приказа и.о. Министра торговли и интеграции РК от 20.03.2025 </w:t>
      </w:r>
      <w:r>
        <w:rPr>
          <w:rFonts w:ascii="Times New Roman"/>
          <w:b w:val="false"/>
          <w:i w:val="false"/>
          <w:color w:val="ff0000"/>
          <w:sz w:val="28"/>
        </w:rPr>
        <w:t>№ 117-НҚ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- Министра национальной экономики РК от 20.03.2025 № 12 (вводится в действие с 10.07.2025).</w:t>
      </w:r>
    </w:p>
    <w:p>
      <w:pPr>
        <w:spacing w:after="0"/>
        <w:ind w:left="0"/>
        <w:jc w:val="both"/>
      </w:pPr>
      <w:bookmarkStart w:name="z420" w:id="112"/>
      <w:r>
        <w:rPr>
          <w:rFonts w:ascii="Times New Roman"/>
          <w:b w:val="false"/>
          <w:i w:val="false"/>
          <w:color w:val="000000"/>
          <w:sz w:val="28"/>
        </w:rPr>
        <w:t>
      За соблюдением законодательства Республики Казахстан о товарных биржах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отношении товарной биржи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проверку/ профилактический контроль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утвержденных размеров вступительных и ежегодных взносов членов, платежей за пользование имуществом биржи, регистрацию и оформление биржевых сделок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ежемесячного отчета по проведенным биржевым торгам в соответствии с формой, утвержденной антимонопольным органом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ежемесячного отчета по проведенным биржевым торгам антимонопольному органу (не позднее пятого числа месяца, следующего за отчетным периодом)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в специальном разделе собственного интернет-ресурса котировок на биржевые товары в установленный срок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резервного фонда не менее двадцати тысячекратного размера месячного расчетного показателя, установленного на соответствующий финансовый год законом Республики Казахстан о республиканском бюджете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актуального перечня аккредитованных членов товарной биржи в специальном разделе собственного интернет-ресурса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биржевых торгов с учетом особенностей режима торговли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о реализации биржевых товаров, указанных в перечне биржевых товаров, исключительно в режиме двойного встречного аукциона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отказа в принятии заявки на продажу (покупку) биржевого товара, при наличии оснований для предоставления отказа в ее принятии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всем участникам биржевой торговли равных условий по заключению биржевых сделок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размещение результатов биржевых торгов на собственном интернет-ресурсе (не позднее следующего рабочего дня по итогам каждого торгового дня)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сведений о сделках, заключаемых на товарной бирже, а также результатов биржевых торгов на собственном интернет-ресурсе на протяжении всего периода действия лицензии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о запрете участия работников товарной биржи в биржевых сделках, также использования коммерческой информации в собственных интересах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о запрете совершения биржевых сделок от имени и за счет товарной биржи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утвержденных внутренних документов на своем интернет-ресурсе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размещение графика проведения биржевых торгов на своем интернет-ресурсе (не менее чем за пять рабочих дней до начала торгов)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принятие решения об аккредитации претендента (в течение пяти рабочих дней с момента приема заявления и соответствующих документов)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товарной биржей оснований при отказе в аккредитации претендента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оснований при приостановлении аккредитации члена товарной биржи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оснований при прекращении аккредитации в товарной бирже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обоснованного решения об аннулировании брокерской и дилерской аккредитации на товарной бирже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о запрете осуществления иной деятельности, непосредственно не связанной с организацией биржевой торговли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котировок на биржевые товары на собственном интернет-ресурсе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обслуживание несколькими клиринговыми центрами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максимальных размеров вступительных взносов для членов товарной биржи и платежей за участие в биржевых торгах, утвержденных уполномоченным органом в области регулирования торговой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уполномоченному органу, осуществляющему финансовый мониторинг (не позднее рабочего дня, следующего за днем совершения) сведения и информацию об операциях с деньгами и (или) имуществом, подлежащих финансовому мониторингу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информации уполномоченному органу, осуществляющему финансовый мониторинг о подозрительных операциях (при признании операции в качестве подозрительной незамедлительно сообщить в уполномоченный орган о такой операции до ее проведения)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информации уполномоченному органу, осуществляющему финансовый мониторинг о подозрительных операциях (которые не были признаны подозрительными до их проведения, представляются не позднее двадцати четырех часов после признания операции подозрительной)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информации, сведений и документов по запросу уполномоченного органа, осуществляющего финансовый мониторинг (по запросу, связанному с анализом подозрительной операции, субъект контроля предоставляет необходимые информацию, сведения и документы не позднее рабочего дня со дня получения запроса)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разработанной товарной биржей программы подготовки и обучения в сфере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принятию мер по надлежащей проверке клиентов (их представителей) и бенефициарных собственников (Программа идентификации клиента его представителя и бенефициарного собственника заключается в проведении субъектами финансового мониторинга мероприятий по фиксированию и проверке достоверности сведений о клиенте (его представителе), выявлению бенефициарного собственника и фиксированию сведений о нем, обновлению ранее полученных сведений о клиенте (его представителе), установлению и фиксированию предполагаемой цели деловых отношений, сведений о клиенте и их представителях)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субъектами контроля обязанностей по отказу клиенту в проведении операций с деньгами и (или) имуществом и (или) прекратить деловые отношения с клиентом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правил внутреннего контроля, содержащие требования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принятых правил внутреннего контроля и программ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21" w:id="113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 ______________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2016 года № 128</w:t>
            </w:r>
          </w:p>
        </w:tc>
      </w:tr>
    </w:tbl>
    <w:bookmarkStart w:name="z417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3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Заместителя Премьер-Министра - Министра торговли и интеграции РК от 04.05.2023 № 156-НҚ и и.о. Министра национальной экономики РК от 04.05.2023 № 59 (вводится в действие по истечении десяти календарных дней после дня его первого официального опубликования); в редакции совместного приказа и.о. Министра торговли и интеграции РК от 20.03.2025 </w:t>
      </w:r>
      <w:r>
        <w:rPr>
          <w:rFonts w:ascii="Times New Roman"/>
          <w:b w:val="false"/>
          <w:i w:val="false"/>
          <w:color w:val="ff0000"/>
          <w:sz w:val="28"/>
        </w:rPr>
        <w:t>№ 117-НҚ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- Министра национальной экономики РК от 20.03.2025 № 12 (вводится в действие с 10.07.2025).</w:t>
      </w:r>
    </w:p>
    <w:p>
      <w:pPr>
        <w:spacing w:after="0"/>
        <w:ind w:left="0"/>
        <w:jc w:val="both"/>
      </w:pPr>
      <w:bookmarkStart w:name="z422" w:id="115"/>
      <w:r>
        <w:rPr>
          <w:rFonts w:ascii="Times New Roman"/>
          <w:b w:val="false"/>
          <w:i w:val="false"/>
          <w:color w:val="000000"/>
          <w:sz w:val="28"/>
        </w:rPr>
        <w:t>
      За соблюдением законодательства Республики Казахстан о товарных биржах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отношении товарной биржи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фирменного наименования товарной биржи, включающее в себя наименование "акционерное общество" товарная биржа" и название общества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электронной торговой системы товарной биржи, обеспечивающий автоматизацию процесса заключения биржевых сделок, а также сбора, хранения, обработки и раскрытия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собственного интернет-ресурса товарной биржи, имеющего уникальный сетевой адрес и (или) доменное имя и функционирующего в Интернете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клирингового центра товарной биржи, имеющего аппаратно-программный комплекс, обеспечивающий автоматизацию процесса клиринговой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уставного капитала в размере не менее двух миллиардов тенге, при этом не менее одного миллиарда тенге должны быть внесены деньгами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квалифицированного состава работников товарной биржи, соответствующего образовательному уровню (для первого руководителя – высшее образование, для работников, не занимающих руководящие должности – высшее и (или) послесреднее образование) и опыту практической деятельности (для первого руководителя – стаж работы в сфере биржевой деятельности и (или) в финансовых организациях не менее трех лет) и отсутствия неснятой или непогашенной судимости за совершение преступлений в сфере экономической деятельности и коррупционных преступлений (для первого руководителя)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внутренних документов товарной биржи, согласованных с уполномоченным органом (если такое согласование является обязательным) и утвержденных (принятых) товарной биржей, регулирующих условия и порядок деятельности участников на товарной бирже, работу товарной биржи, ее органов, структурных подразделений, оказание, порядок и размер оплаты услуг, коммерческую тайну на товарной бирже, а также постоянно действующего биржевого арбитража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23" w:id="116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 ______________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2016 года № 128</w:t>
            </w:r>
          </w:p>
        </w:tc>
      </w:tr>
    </w:tbl>
    <w:bookmarkStart w:name="z434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 в соответствии с совместным приказом и.о. Министра торговли и интеграции РК от 20.03.2025 </w:t>
      </w:r>
      <w:r>
        <w:rPr>
          <w:rFonts w:ascii="Times New Roman"/>
          <w:b w:val="false"/>
          <w:i w:val="false"/>
          <w:color w:val="ff0000"/>
          <w:sz w:val="28"/>
        </w:rPr>
        <w:t>№ 117-НҚ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- Министра национальной экономики РК от 20.03.2025 № 12 (вводится в действие с 10.07.2025).</w:t>
      </w:r>
    </w:p>
    <w:p>
      <w:pPr>
        <w:spacing w:after="0"/>
        <w:ind w:left="0"/>
        <w:jc w:val="both"/>
      </w:pPr>
      <w:bookmarkStart w:name="z435" w:id="118"/>
      <w:r>
        <w:rPr>
          <w:rFonts w:ascii="Times New Roman"/>
          <w:b w:val="false"/>
          <w:i w:val="false"/>
          <w:color w:val="000000"/>
          <w:sz w:val="28"/>
        </w:rPr>
        <w:t>
      За соблюдением законодательства Республики Казахстан о товарных биржах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отношении биржевого брокера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проверку/ профилактический контроль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условий совершения сделки, указанных в приказе клиента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изменения условий сделки со своим клиентом при возникновении необходимости изменения условий при ее совершении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стандарта по предупреждению коррупции и принятие соответствующих мер, в том числе по минимизации причин и условий, способствующих совершению коррупционных правонарушений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12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учета совершаемых биржевых сделок отдельно по каждому клиенту и хранение сведений об этих сделках в течение пяти лет со дня совершения сделки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1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информации товарной бирже о расторжении договора с клиентом в качестве участника биржевых торгов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12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представление одновременно интересов продавца и покупателя, при участии в биржевых торгах биржевыми товарами в режиме двойного встречного аукциона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1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своему клиенту отчета по биржевой сделке после получения от товарной биржи по окончании торговой сессии и клиринга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12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уполномоченному органу, осуществляющему финансовый мониторинг (не позднее рабочего дня, следующего за днем совершения) сведения и информацию об операциях с деньгами и (или) имуществом, подлежащих финансовому мониторингу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12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информации уполномоченному органу, осуществляющему финансовый мониторинг о подозрительных операциях (при признании операции в качестве подозрительной незамедлительно сообщить в уполномоченный орган о такой операции до ее проведения)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13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информации уполномоченному органу, осуществляющему финансовый мониторинг о подозрительных операциях (которые не были признаны подозрительными до их проведения, представляются не позднее двадцати четырех часов после признания операции подозрительной)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13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информации, сведений и документов по запросу уполномоченного органа, осуществляющего финансовый мониторинг (по запросу, связанному с анализом подозрительной операции, субъект контроля предоставляет необходимые информацию, сведения и документы не позднее рабочего дня со дня получения запроса)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13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разработанной программы подготовки и обучения в сфере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13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принятию мер по надлежащей проверке клиентов (их представителей) и бенефициарных собственников (Программа идентификации клиента его представителя и бенефициарного собственника заключается в проведении субъектами финансового мониторинга мероприятий по фиксированию и проверке достоверности сведений о клиенте (его представителе), выявлению бенефициарного собственника и фиксированию сведений о нем, обновлению ранее полученных сведений о клиенте (его представителе), установлению и фиксированию предполагаемой цели деловых отношений, сведений о клиенте и их представителях)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13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субъектами контроля обязанностей по отказу клиенту в проведении операций с деньгами и (или) имуществом и (или) прекратить деловые отношения с клиентом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13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правил внутреннего контроля, содержащие требования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13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принятых правил внутреннего контроля и программ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26" w:id="137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 ______________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2016 года № 128</w:t>
            </w:r>
          </w:p>
        </w:tc>
      </w:tr>
    </w:tbl>
    <w:bookmarkStart w:name="z529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 в соответствии с совместным приказом и.о. Министра торговли и интеграции РК от 20.03.2025 </w:t>
      </w:r>
      <w:r>
        <w:rPr>
          <w:rFonts w:ascii="Times New Roman"/>
          <w:b w:val="false"/>
          <w:i w:val="false"/>
          <w:color w:val="ff0000"/>
          <w:sz w:val="28"/>
        </w:rPr>
        <w:t>№ 117-НҚ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- Министра национальной экономики РК от 20.03.2025 № 12 (вводится в действие с 10.07.2025).</w:t>
      </w:r>
    </w:p>
    <w:p>
      <w:pPr>
        <w:spacing w:after="0"/>
        <w:ind w:left="0"/>
        <w:jc w:val="both"/>
      </w:pPr>
      <w:bookmarkStart w:name="z530" w:id="139"/>
      <w:r>
        <w:rPr>
          <w:rFonts w:ascii="Times New Roman"/>
          <w:b w:val="false"/>
          <w:i w:val="false"/>
          <w:color w:val="000000"/>
          <w:sz w:val="28"/>
        </w:rPr>
        <w:t>
      За соблюдением законодательства Республики Казахстан о товарных биржах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отношении биржевого брокера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4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4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4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квалифицированного состава работников брокера, соответствующего образовательному уровню (для первого руководителя – высшее образование, для работников, не занимающих руководящие должности – высшее и (или) послесреднее образование) и опыту практической деятельности (для первого руководителя – стаж работы в сфере биржевой деятельности и (или) в финансовых организациях не менее трех лет) и отсутствия неснятой или непогашенной судимости за совершение преступлений в сфере экономической деятельности и коррупционных преступлений (для первого руководителя)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4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внутренних документов брокера, регулирующих условия оказании брокерских услуг и порядок деятельности брокера на товарной бирже, работу брокера, его органов, структурных подразделений, оказание, порядок и размер оплаты услуг, коммерческую тайну на товарной бирже, а также стандартов по предупреждению коррупции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51" w:id="144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 ______________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2016 года № 128</w:t>
            </w:r>
          </w:p>
        </w:tc>
      </w:tr>
    </w:tbl>
    <w:bookmarkStart w:name="z554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6 в соответствии с совместным приказом и.о. Министра торговли и интеграции РК от 20.03.2025 </w:t>
      </w:r>
      <w:r>
        <w:rPr>
          <w:rFonts w:ascii="Times New Roman"/>
          <w:b w:val="false"/>
          <w:i w:val="false"/>
          <w:color w:val="ff0000"/>
          <w:sz w:val="28"/>
        </w:rPr>
        <w:t>№ 117-НҚ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- Министра национальной экономики РК от 20.03.2025 № 12 (вводится в действие с 10.07.2025).</w:t>
      </w:r>
    </w:p>
    <w:p>
      <w:pPr>
        <w:spacing w:after="0"/>
        <w:ind w:left="0"/>
        <w:jc w:val="both"/>
      </w:pPr>
      <w:bookmarkStart w:name="z555" w:id="146"/>
      <w:r>
        <w:rPr>
          <w:rFonts w:ascii="Times New Roman"/>
          <w:b w:val="false"/>
          <w:i w:val="false"/>
          <w:color w:val="000000"/>
          <w:sz w:val="28"/>
        </w:rPr>
        <w:t>
      За соблюдением законодательства Республики Казахстан о товарных биржах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отношении клирингового центра товарной биржи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проверку/ профилактический контроль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4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4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4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функций по сбору и обработке информации по заключенным биржевым сделкам, учету и подтверждении условий заключенных биржевых сделок, зачету взаимных требований и обязательств сторон, участвующих в расчетах, осуществляемых в результате совершения биржевых сделок, принятию и учету биржевого обеспечения участников биржевых торгов, определению требования и (или) обязательства сторон по биржевым сделкам, организуют по ним расчеты и оказанию поддержки в исполнении биржевых сделок.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5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клирингового центра заключенного договора о клиринговом обслуживании с товарной биржей, содержащего условия о порядке взаимодействия сторон, обмене информацией, совершении процедур в процессе осуществления биржевой торговли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5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клирингового центра заключенного договора с расчетной организацией о порядке взаимодействия при проведении биржевых торгов и (или) осуществлении расчетов по сделкам, заключенным на биржевых торгах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15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клиринговым центром требования о не заключении договора о клиринговом обслуживании с членом товарной биржи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15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раскрытия клиринговым центром информации о своей деятельности и свободный доступ к ознакомлению с информацией, не составляющей коммерческую тайну, всем заинтересованным лицам путем публикации (размещения) информации в средствах массовой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15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клиринговым центром информации и документов, связанных с клиринговой деятельностью, и ежедневное резервное копирование такой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15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клиринговым центром каждому участнику биржевых торгов торговых счетов с раздельными регистрами по учету биржевого обеспечения и денег, внесенных для оплаты товара по биржевой сделке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15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клиринговым центром раздельного учета денег брокера и его клиентов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15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клиринговым центром учета заблокированного биржевого обеспечения по каждой совершенной сделке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15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клиринговым центром денежных средств члена товарной биржи в клиринговый регистр учета денежных средств не позднее одного рабочего дня с даты обращения члена товарной биржи в клиринговый центр товарной биржи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15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клиринговым центром товарной биржи биржевого обеспечения члена товарной биржи не позднее трех рабочих дней с момента подачи заявления на возврат биржевого обеспечения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16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уполномоченному органу, осуществляющему финансовый мониторинг (не позднее рабочего дня, следующего за днем совершения) сведения и информацию об операциях с деньгами и (или) имуществом, подлежащих финансовому мониторингу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16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информации уполномоченному органу, осуществляющему финансовый мониторинг о подозрительных операциях (при признании операции в качестве подозрительной незамедлительно сообщить в уполномоченный орган о такой операции до ее проведения)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16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информации уполномоченному органу, осуществляющему финансовый мониторинг о подозрительных операциях (которые не были признаны подозрительными до их проведения, представляются не позднее двадцати четырех часов после признания операции подозрительной)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16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информации, сведений и документов по запросу уполномоченного органа, осуществляющего финансовый мониторинг (по запросу, связанному с анализом подозрительной операции, субъект контроля предоставляет необходимые информацию, сведения и документы не позднее рабочего дня со дня получения запроса)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16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принятию мер в части фиксирования сведений, хранения сведений и документов, защиты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bookmarkEnd w:id="16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разработанной клиринговым центром товарной биржи программы подготовки и обучения в сфере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bookmarkEnd w:id="16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принятию мер по надлежащей проверке клиентов (их представителей) и бенефициарных собственников (Программа идентификации клиента его представителя и бенефициарного собственника заключается в проведении субъектами финансового мониторинга мероприятий по фиксированию и проверке достоверности сведений о клиенте (его представителе), выявлению бенефициарного собственника и фиксированию сведений о нем, обновлению ранее полученных сведений о клиенте (его представителе), установлению и фиксированию предполагаемой цели деловых отношений, сведений о клиенте и их представителях)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bookmarkEnd w:id="16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субъектами контроля обязанностей по отказу клиенту в проведении операций с деньгами и (или) имуществом и (или) прекратить деловые отношения с клиентом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bookmarkEnd w:id="16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правил внутреннего контроля, содержащие требования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bookmarkEnd w:id="16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принятых правил внутреннего контроля и программ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71" w:id="170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 ______________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2016 года № 128</w:t>
            </w:r>
          </w:p>
        </w:tc>
      </w:tr>
    </w:tbl>
    <w:bookmarkStart w:name="z674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7 в соответствии с совместным приказом и.о. Министра торговли и интеграции РК от 20.03.2025 </w:t>
      </w:r>
      <w:r>
        <w:rPr>
          <w:rFonts w:ascii="Times New Roman"/>
          <w:b w:val="false"/>
          <w:i w:val="false"/>
          <w:color w:val="ff0000"/>
          <w:sz w:val="28"/>
        </w:rPr>
        <w:t>№ 117-НҚ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- Министра национальной экономики РК от 20.03.2025 № 12 (вводится в действие с 10.07.2025).</w:t>
      </w:r>
    </w:p>
    <w:p>
      <w:pPr>
        <w:spacing w:after="0"/>
        <w:ind w:left="0"/>
        <w:jc w:val="both"/>
      </w:pPr>
      <w:bookmarkStart w:name="z675" w:id="172"/>
      <w:r>
        <w:rPr>
          <w:rFonts w:ascii="Times New Roman"/>
          <w:b w:val="false"/>
          <w:i w:val="false"/>
          <w:color w:val="000000"/>
          <w:sz w:val="28"/>
        </w:rPr>
        <w:t>
      За соблюдением законодательства Республики Казахстан о товарных биржах</w:t>
      </w:r>
    </w:p>
    <w:bookmarkEnd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отношении клирингового центра товарной биржи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7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7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7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аппаратно-программного комплекса, обеспечивающий автоматизацию процесса клиринговой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7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квалифицированного состава работников клирингового центра, соответствующего образовательному уровню (для первого руководителя – высшее образование, для работников, не занимающих руководящие должности – высшее и (или) послесреднее образование) и опыту практической деятельности (для первого руководителя – стаж работы в сфере биржевой деятельности и (или) в финансовых организациях не менее трех лет) и отсутствия неснятой или непогашенной судимости за совершение преступлений в сфере экономической деятельности и коррупционных преступлений (для первого руководителя)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7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внутренних документов клирингового центра, регулирующих условия клирингового обслуживания, порядка деятельности клирингового центра на товарной бирже, работу клирингового центра, его органов, структурных подразделений, оказание, порядок и размер оплаты услуг, коммерческую тайну на товарной бирже, в соответствии с нормативными правовыми актами уполномоченного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17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собственного интернет-ресурса клирингового центра, имеющего уникальный сетевой адрес и (или) доменное имя и функционирующего в Интернете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17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о порядке взаимодействия при проведении биржевых торгов и (или) осуществлении расчетов по сделкам, заключенным на биржевых торгах с банком второго уровня или организацией, осуществляющие отдельные виды банковских операций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11" w:id="180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 ______________</w:t>
      </w:r>
    </w:p>
    <w:bookmarkEnd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