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f3da" w14:textId="0f6f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реестра должностей гражданских служащих Министерства по делам государственной службы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делам государственной службы Республики Казахстан от 25 марта 2016 года № 64. Зарегистрирован в Министерстве юстиции Республики Казахстан 6 апреля 2016 года № 13574. Утратил силу приказом Председателя Агентства Республики Казахстан по делам государственной службы и противодействию коррупции от 25 октября 2016 года №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Председателя Агентства РК по делам государственной службы и противодействию коррупции от 25.10.2016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гражданских служащих Министерства по делам государственной службы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Административному департаменту Министерства по делам государственной службы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на официальное опубликование в периодических печатных изданиях и информационно-правовой системе "Әділет", а также в течение пяти рабочих дней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официальном интернет-ресурсе Министерства по делам государственной службы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Ответственного секретаря Министерства по делам государственной службы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со дня его первого официального опубликования и распространяется на правоотношения, возникшие с 1 января 2016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Донаков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 социального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 Т. Дуйсенова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 марта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марта 2016 года № 64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должностей гражданских служащих</w:t>
      </w:r>
      <w:r>
        <w:br/>
      </w:r>
      <w:r>
        <w:rPr>
          <w:rFonts w:ascii="Times New Roman"/>
          <w:b/>
          <w:i w:val="false"/>
          <w:color w:val="000000"/>
        </w:rPr>
        <w:t>Министерства по делам государственной службы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904"/>
        <w:gridCol w:w="1395"/>
        <w:gridCol w:w="8672"/>
      </w:tblGrid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Звено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Ступень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А (управленческий персонал)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республиканского государственного казенного предприятия "Академия государственного управления при Президенте Республики Казахстан" (далее – АГУ) (ректор) 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АГУ (вице-ректор)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Института/Школы, руководитель Центра, ученый секретарь, главный бухгалтер АГУ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Института/Школы, заместитель руководителя Центра, руководитель Службы, заместитель главного бухгалтера АГУ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кафедрой, заместитель руководителя Службы, руководитель отдела АГУ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сектором, заведующий кабинетом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В (основной персонал)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главный научный сотрудник АГУ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Доцент, ведущий научный сотрудник, главный эксперт АГУ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преподаватель, старший научный сотрудник, ведущий эксперт АГУ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сотрудник, советник, старший эксперт, старший методист АГУ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научный сотрудник, эксперт, методист АГУ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С (административный персонал)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администратор, главный редактор, главный инспектор, главный инженер, пресс-секретарь, помощник ректора АГУ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Бухгалтер, экономист, юрист, инженеры по всем специальностям, консультант, переводчик, библиограф, библиотекарь, мастер, специалист по материально-техническому обеспечению, специалист по государственным закупкам, звукорежиссер, инструктор, механик, архивист, инспектор.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Инженеры по всем специальностям, мастер, техник, специалист по материально-техническому обеспечению, специалист по государственным закупкам, звукорежиссер, инструктор, механик, архивист, инспектор.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Заведующий: хозяйством, складом, бюро (справочным, машинописным, информационным, копировально-множительным), видеотеки, гаража, делопроизводством, камеры хранения, общежития.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D (вспомогательный персонал)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исполнители: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Комендант, делопроизводитель, дежурный бюро пропусков, оператор (по компьютерной технике, видео-звукозаписи), охранник, оператор систем связи и копировально-множительных машин, секретарь, диспетчер, архивариус.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