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396c" w14:textId="27f3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26 февраля 2016 года № 183. Зарегистрирован в Министерстве юстиции Республики Казахстан 6 апреля 2016 года № 13572.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 (зарегистрирован в Реестре государственной регистрации нормативных правовых актов № 11624, опубликован в информационно-правовой системе "Әділет" 23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удостоверения личности гражданам Республики Казахстан",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граждан Республики Казахстан",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граждан Республики Казахстан",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адресных справок с места жительства",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внутренних дел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Демеуов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2016 года №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501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паспортов, удостоверений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паспортов, удостоверений личности гражданам Республики Казахстан"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 (далее – Стандарт), утвержденным приказом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портал): www.egov.kz – при обмене документа, удостоверяющего личность, в связи с видоизменением документов, согласно новой технологии их изготовления.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или бумажная.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паспорта и (или) удостоверения личности гражданина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 у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услугодателю в Государственной корпорации;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запроса, направленного через портал: www.egov.kz – при обмене документа, удостоверяющего личность, в связи с видоизменением документов.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и работник Государственной корпорации.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работников услугодателя в процессе оказания государственной услуги, содержание каждой процедуры (действия), входящих в состав процесса оказания государственной услуги, длительность и последовательность их выполнения, результат процедуры (действия)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в Государственной корпорации на рабочих местах посредством информационной системы "Регистрационный пункт "Документирование и регистрация населения" (далее – ИС РП ДРН), на которых указывается фамилия, имя, отчество (при его наличии) и должность услугодателя.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Государственную корпорацию, через услугодателя – при приеме документов через Портал.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(далее – Министерство)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www.con.gov.kz, Портала - www.еgov.kz, а также в официальных источниках информации и на стендах, расположенных в Государственной корпорации.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управления миграционной полиции Департамента внутренних дел области, городов Астаны и Алматы (далее – УМП);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Департамента миграционной полиции (далее – ДМП);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 (далее – РГП "ИПЦ").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Текстовое табличное описание последовательности и взаимодействие административных действий (процедур)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ДМП;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"ИПЦ";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Шлюз "электронного правительства" (ШЭП);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РП ДРН.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Министерства www.mvd.gov.kz,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последовательности и взаимодействие административных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Описание действий структурно-функциональной единицы (СФЕ)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18"/>
        <w:gridCol w:w="374"/>
        <w:gridCol w:w="952"/>
        <w:gridCol w:w="2719"/>
        <w:gridCol w:w="2468"/>
        <w:gridCol w:w="1710"/>
        <w:gridCol w:w="31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ДМП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 документов услугополучателя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 базе данных, регистрация заявки, заполнение электронного формуляра, фотографирование, заверение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Проставление персонального кода, даты и подписи при заполнении бумажного формуляра.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ГОРРОВД в 3-х экземплярах, первый из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приобщается к номенклатурному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делу, второй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передаются вместе с формулярами в УМП (на бумажном носителе).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Оформленный электронный формуляр передается для проверки в УМП посредством кода "рабочего места" РП ДРН.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правильности и обоснованности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формуляров, формирование сводного реестра в 3-х экземплярах,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приобщается к номенклатурному делу второй и третий вместе с районными реестрами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 - направляются в ДМП (на бумажном носителе).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проверки правильности и обоснованности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заполнения электронный формуляр отправляется на центральный узел РП ДРН (ДМП).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УМП сводных реестров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учета входящих сводных реестров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 ДВД (на бумажном носителе).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экземпляра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реестра с районными реестрами к номенклатурному делу, направление второго экземпляра вместе с районными реестрами и формулярами в РГП "ИПЦ"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документов, направление их вместе с формулярами, реестром изготовленных документов и экземпляром сводного реестра в ДМП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 услугополучателя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 электронной регистрации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корешка формуляра услугополучателю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реестр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сводного реестра.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 ДМП.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Сопроводительное письмо 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документы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1 и 2 категорий срочности – 1 рабочий день (день оформления), для 3 категории – 2 рабочих дня, в общем порядке – 2 рабочих дня.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день, для 3 категории – 2 рабочих дня, в общем порядке – 2 рабочих дня.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категории срочности – 1 рабочий день, для 2 категории – до 2 рабочих дней, для 3 категории – до 3 рабочих дней, в общем порядке – до 5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163"/>
        <w:gridCol w:w="1669"/>
        <w:gridCol w:w="1230"/>
        <w:gridCol w:w="1448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реестров изготовленных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формирование реестра на отправку. Направление реестра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вместе с реестрами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изготовленных документов, готовыми документами, формулярами, и для оформленных на бумажном носителе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экземпляром сводного реестра вместе с районными в УМП.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реестра на отправку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экземпляра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номенклатурное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дело. Направление реестров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вместе с готовыми 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экземпляром реестра ГОРРОВД в ГОРРОВД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 готовыми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корпорацию. 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картотеку ГОРОВД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изготовленных документов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отправку.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 УМП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1, 2 и 3 категорий срочности – 1 рабочий день, в общем порядке до 5 рабочих дней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паспортов, удостоверений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гражданам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2384"/>
        <w:gridCol w:w="4233"/>
        <w:gridCol w:w="2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полноты предъявленного пакета документов услугополучателя.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правильности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обоснованности заполнения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формуляра,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сводного реестра в 3-х экземплярах, 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приобщается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 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третий - направляются вместе с формулярами в ДМП (на бумажном носителе). После проверки правильности и обоснованности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электронный формуляр отправляется на центральный узел РП ДРН (ДМП).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полученных из УМП сводных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 в книге учета входящих сводных реестров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УМП ДВД (на бумажном носителе). Проверка правильности и обоснованности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формуляров, в том числе на бумажном носителе, включенных в сводный реестр,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услугополучателей по базе данных на лиц, находящихся в розыске. Приобщение первого экземпляра сводного реестра с одним экземпляром районного реестра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документов, направление их вместе с формулярами, реестром изготовленных документов и экземпляром сводного реестра в ДМП.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Идентификация личности по базе данных, регистрация заявки, заполнение, заверение электронного формуляра ЭЦП. Проставление персонального кода, даты и подписи при заполнении бумажного формуляра.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 регистрации.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Приобщение реестра на отправку и третьего экземпляра сводного реестра в номенклатурное дело. Направление реестров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документов, вместе с готовыми документами, формулярами,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экземпляром реестра ГОРРОВД в ГОРРОВД.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Регистрация реестров изготовленных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реестра на отправку в УМП ДВД.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экземпляром сводного реестра вместе с районными в УМП ДВД.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реестра ГОРРОВД в 3-х экземплярах, первый приобщается к номенклатурному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делу, второй и третий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направляются вместе с бумажными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 в УМП.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Оформленный электронный формуляр передается для проверки в УМП посредством кода "рабочего места" РП ДРН.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Направление реестров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документов, вместе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готовыми документами, формулярами в Государственную корпорацию. Внесение формуляров в картотеку ГОРРОВД.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изготовленных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бизнес-процесса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паспортов, удостоверений личности гражданам Республики                             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81"/>
        <w:gridCol w:w="1429"/>
        <w:gridCol w:w="1416"/>
        <w:gridCol w:w="1359"/>
        <w:gridCol w:w="1521"/>
        <w:gridCol w:w="2402"/>
        <w:gridCol w:w="1521"/>
        <w:gridCol w:w="89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на ПЭП по ИИН и пароля.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ЭЦП.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ПЭП.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паспортов, удостверений личности гражданам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6 - если есть нарушения в данных услугополучателя; 7 – если нарушений нет.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Описание действий структурно-функциональной 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УМП ДВД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388"/>
        <w:gridCol w:w="1542"/>
        <w:gridCol w:w="1529"/>
        <w:gridCol w:w="1542"/>
        <w:gridCol w:w="1634"/>
        <w:gridCol w:w="1542"/>
        <w:gridCol w:w="1845"/>
        <w:gridCol w:w="902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УМП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УМП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РП ДРН по логину и паролю.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сообщение об отказе в связи с имеющимися нарушениями в данных сотрудника УМП.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сообщение об отказе в связи с имеющимися нарушениями в данных ЭЦП сотрудника УМП.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ЭЦП.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сообщение об отказе в связи с имеющимися нарушениями в данных услугополучателя в ИС РП ДРН.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услугополучателем результата услуги.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паспортов, удостоверений личности гражданам Республики Казахстан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сотрудника УМП;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если авторизация прошла успешно.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если есть нарушения в данных сотрудника УМП;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нет.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есть нарушения в данных сотрудника УМП;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– если нарушений нет.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 через ИС РП ДРН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2016 года №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2015 года № 501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временного удостоверения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временного удостоверения личности гражданам Республики Казахстан"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удостоверения личности гражданам Республики Казахстан" (далее – Стандарт), утвержденным приказом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оказания государственной услуги осуществляется через услугодателя в некоммерческом акционерном обществе "Государственная корпорация "Правительство для граждан" (далее – Государственная корпорация).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временного удостоверения личности, заверенного гербовой паспортной печатью и подписью услугодателя.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от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в Государственной корпорации.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Государственную корпорацию.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– прием документов от услугополучателя и оформление временного удостоверения личности гражданина Республики Казахстан, и работник Государственной корпорации – выдача документов услугополучателю.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работников услугодателя в процессе оказания государственной услуги, содержание каждой процедуры (действия), входящих в состав процесса оказания государственной услуги, длительность и последовательность их выполнения, результат процедуры (действия)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на рабочих местах в Государственной корпорации, на которых указывается фамилия, имя, отчество (при его наличии) и должность сотрудника ОМП.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www.con.gov.kz, а также в официальных источниках информации и на стендах, расположенных в Государственной корпорации.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участвует сотрудник ОМП – оформление временного удостоверения личности гражданина Республики Казахстан и работник Государственной корпорации – выдача документа.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 ресурсе услугодателя.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временного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гражданина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последовательности и взаимодействие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(процедур)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545"/>
        <w:gridCol w:w="2393"/>
        <w:gridCol w:w="5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услугополучателя, оформление временного удостоверения личности гражданина Республики Казахстан, проставление даты, должности и подписи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удостоверения личности гражданина Республики Казахстан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учета выдачи временного удостоверения личности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2-х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Основной процесс – оформление временного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гражданина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9"/>
        <w:gridCol w:w="72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услугополучателя, оформление временного удостоверения личности гражданина Республики Казахстан, проставление даты, должности и подписи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временного удостоверения личности гражданина Республики Казахстан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Регистрация в журнале учета выдачи временного удостоверения личности гражданина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временного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гражданина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бизнес-процесса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временного удостоверения личности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2016 года №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2015 года № 501 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по месту жительства граждан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"Регистрация граждан Республики Казахстан по месту жительства"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 Республики Казахстан по месту жительства" (далее – Стандарт), утвержденным приказом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– портал): www.egov.kz.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внесение услугодателем сведений об адресе регистрации по месту постоянного жительства, а при временной регистрации – об адресе временного пребывания в информационную систему "Регистрационный пункт "Документирование и регистрация населения" (далее – ИС РП ДРН), перезапись юридического адреса услугополучателя в удостоверении личности с электронным носителем.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жительства, снятие с регистрации граждан Республики Казахстан по прежнему месту жительства осуществляется автоматически.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документов у услугополучателя, предоставленных услугодателю в Государственной корпорации;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запроса через портал: www.egov.kz – при наличии удостоверения личности с электронным носителем. При обращении на портал результат оказания государственной услуги направляется в "личный кабинет" в виде уведомления о регистрации по месту жительства услугополучателя с указанием необходимости явки в Государственную корпорацию для перезаписи юридического адреса услугополучателя в удостоверении личности с электронным носителем.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– прием документов от услугополучателя, регистрация заявки, внесение сведений об адресе регистрации по месту постоянного жительства, а при временной регистрации – об адресе временного пребывания в ИС РП ДРН, перезапись юридического адреса услугополучателя в удостоверении личности с электронным носителем.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работников услугодателя в процессе оказания государственной услуги, содержание каждой процедуры (действия), входящих в состав процесса оказания государственной услуги, длительность и последовательность их выполнения, результат процедуры (действия)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результата оказания государственной услуги осуществляется в Государственной корпорации на рабочих местах РП ДРН, на которых указывается фамилия, имя, отчество (при его наличии) и должность услугодателя.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www.con.gov.kz, Портала - www.еgov.kz, а также в официальных источниках информации и на стендах, расположенных в Государственной корпорации.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РП ДРН.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по месту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последовательности и взаимодействие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(процедур)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385"/>
        <w:gridCol w:w="1395"/>
        <w:gridCol w:w="7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представленных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регистрации по месту жительства граждан Республики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сведений в ИС РП ДРН об адресе регистрации по месту постоянного жительства, а при временной регистрации – об адресе временного пребывания, перезапись юридического адреса услугополучателя в удостоверении личности с электронным носителем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регистрации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 граждан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99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Оформление регистрации по месту жительства граждан Республики Казахстан 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Внесение сведений в ИС РП ДРН об адресе регистрации по месту постоянного жительства, а при временной регистрации – об адресе временного пребывания, перезапись юридического адреса услугополучателя в удостоверении личности с электронным носителем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по месту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бизнес-процесса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по месту жительства граждан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месту 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558"/>
        <w:gridCol w:w="1613"/>
        <w:gridCol w:w="1481"/>
        <w:gridCol w:w="1534"/>
        <w:gridCol w:w="1599"/>
        <w:gridCol w:w="1598"/>
        <w:gridCol w:w="1600"/>
        <w:gridCol w:w="894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 (процесса, процедуры, операции) и их описание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ПЭП по ИИН и паролю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ЭЦП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ПЭП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по месту жительства граждан Республики Казахстан 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структурно-функциональной единицы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455"/>
        <w:gridCol w:w="1615"/>
        <w:gridCol w:w="1492"/>
        <w:gridCol w:w="1542"/>
        <w:gridCol w:w="1493"/>
        <w:gridCol w:w="1542"/>
        <w:gridCol w:w="1932"/>
        <w:gridCol w:w="83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ОМП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ОМП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РП ДРН по логину и паролю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ОМП в ИС РП ДРН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граждан Республики Казахстан по месту жительства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сотрудника ОМП;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сотрудника ОМП;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сотрудника ОМП;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месту 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 через ИС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2016 года №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2015 года № 501 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"Снятие с регистрации по месту жительства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"Снятие с регистрации по месту жительства граждан Республики Казахстан"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граждан Республики Казахстан" (далее – Стандарт), утвержденным приказом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 в некоммерческом акционерном обществе "Государственная корпорация "Правительство для граждан" (далее – Государственная корпорация).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бумажная. 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внесение услугодателем сведений о снятии с регистрации по месту жительства в информационную систему "Регистрационный пункт "Документирование и регистрация населения" (далее – ИС РП ДРН)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для лиц, выбывших на постоянное место жительства за пределы республики, осужденных к лишению свободы на основании приговора суда, признанных судом утратившими право пользования жилым помещением, по заявлению собственника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поданных услугодателю в Государственной корпорации.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– внесение сведений о снятии с регистрации по месту жительства в ИС РП ДРН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результата оказания государственной услуги осуществляется в Государственной корпорации на рабочих местах РП ДРН, на которых указывается фамилия, имя, отчество (при его наличии) и должность услугодателя.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www.con.gov.kz, а также в официальных источниках информации и на стендах, расположенных в Государственной корпорации.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 ресурсе услугодателя.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государственной услуги можно получить по телефону Единого контакт-центра по вопросам оказания государственных услуг: (1414), 8 800 080 7777.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 месту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последовательности и взаимодействие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(процедур)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470"/>
        <w:gridCol w:w="1445"/>
        <w:gridCol w:w="7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 работ)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представленных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снятия с регистрации по месту жительства граждан Республики Казахстан 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ИС РП ДРН сведений о снятии с регистрации по месту жительства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снятия с регистрации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месту жительства.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98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Оформление снятия с регистрации по месту жительства граждан Республики Казахстан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Внесение в ИС РП ДРН сведений о снятии с регистрации по месту жительства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 месту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"Снятие с регистрации по месту жительства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2016 года № 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2015 года № 501 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адресных справок с места жительства"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адресных справок с места жительства"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адресных справок с места жительства" (далее – Стандарт), утвержденным приказом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портал).</w:t>
      </w:r>
    </w:p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электронная. 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адресной справки либо мотивированный отказ в приеме документов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поданных в Государственной корпорации;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Государственную корпорацию либо портал.</w:t>
      </w:r>
    </w:p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– корректировка адресных сведений услугополучателя при выявлении их несоответствия и работник Государственной корпорации – прием документов, выдача адресной справки либо мотивированный отказ в приеме документов.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работников услугодателя в процессе оказания государственной услуги, содержание каждой процедуры (действия), входящих в состав процесса оказания государственной услуги, длительность и последовательность их выполнения, результат процедуры (действия)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результата оказания государственной услуги осуществляется на рабочих местах в Государственной корпорации, на которых указывается фамилия, имя, отчество (при его наличии) и должность работника Государственной корпорации.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www.con.gov.kz, портала - www.еgov.kz, а также в официальных источниках информации и на стендах, расположенных в Государственной корпорации.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"Физические лица" (ГБД ФЛ);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"Юридические лица" (ГБД ЮЛ).</w:t>
      </w:r>
    </w:p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Регламенту,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 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последовательности и взаимодействие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(процедур)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189"/>
        <w:gridCol w:w="3572"/>
        <w:gridCol w:w="3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представленных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адресных сведений услугополучателя при выявлении их несоответствия 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адресной справки либо мотивированный отказ в приеме документов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выдача адресной справки с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2"/>
        <w:gridCol w:w="53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услугополучателя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Корректировка адресных сведений услугополучателя при выявлении их несоответствия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адресной справки с места жительства либо мотивированный отказ в приеме документов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 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бизнес-процесса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адресных справок с места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 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1. Описание действий структурно-функциональной 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574"/>
        <w:gridCol w:w="1629"/>
        <w:gridCol w:w="1496"/>
        <w:gridCol w:w="1549"/>
        <w:gridCol w:w="1614"/>
        <w:gridCol w:w="1613"/>
        <w:gridCol w:w="1615"/>
        <w:gridCol w:w="783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ПЭП по ИИН/БИН и паролю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ЭЦП услугополучателя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ПЭП услугополучателя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электронных адресных справок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структурно-функциональной 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417"/>
        <w:gridCol w:w="1680"/>
        <w:gridCol w:w="1561"/>
        <w:gridCol w:w="1608"/>
        <w:gridCol w:w="1668"/>
        <w:gridCol w:w="1609"/>
        <w:gridCol w:w="1668"/>
        <w:gridCol w:w="70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ИИС Государственной корпорации по логину и паролю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работника Государственной корпорации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сообщение об отказе в связи с имеющимися нарушениями в данных ЭЦП работника Государственной корпорации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ИИС Государственной корпорации услугополучателя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электронных адресных справок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работника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работника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работника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 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государственной услуги через ИС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