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73ec" w14:textId="e1b7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2016 года № 71. Зарегистрирован в Министерстве юстиции Республики Казахстан 16 марта 2016 года № 13486. Утратил силу приказом и.о. Министра финансов Республики Казахстан от 10 июля 2020 года № 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10.07.2020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11696, опубликован в информационно-правовой системе "Әділет" 17 августа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индивидуального предпринимателя",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11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частного нотариуса, частного судебного исполнителя, адвоката, профессионального медиатора",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11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налогоплательщиков",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иниыми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Процедура (действия) услугодателя по оказанию государственной услуги при представлении услугополучателем документов в Государственную коропорацию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11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налогоплательщика, осуществляющего отдельные виды деятельности",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услуготаделями,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9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в качестве электронного налогоплательщика",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9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управляющих)", утвержденного приказом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(зарегистрированный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взаимодействия с Государственной корпорацией и (или) иными услугополучателями,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представление услугополучателем заявления, а также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в Государственную корпорацию копии документов услугополучателем одновременно представляются оригиналы документов для сверки с копиями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всех необходимых документов для получения государственной услуги услугополучателю работником Государственной корпорации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Государственной корпорации после представления услугополучателем документов, сканирует их, проверив их на соответствие оригиналам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информационную систему Государственной корпорации (далее – ИС Государственной корпорации) приведены в приложении 1 (диаграмма функционального взаимодействия при оказании государственной услуги через ИС Государственной корпорации)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работника Государственной корпорации в ИС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ШЭП в информационную систему государственной базы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направление запроса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запроса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– обработка государственной услуги и проверка услугодателем соответствия услугополучателя требованиям и условиям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– формирование сообщения об отказе в запрашиваемой государственной услуге в связи с имеющимися нарушениями в данных услугополучателя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11 – получение услугополучателем результата государственной услуги сформированной АРМ услугодателя. Электронный документ формируется с использованием ЭЦП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правый верхний угол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деятельность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(временного администратора,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реабилитационного, временного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управляющих)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производство табачных изделий",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коропорации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пункту 9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либо мотивированный ответ об отказе в оказании государственной услуги в случаях и по основаниям, указанных в пункте 10 Стандарта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услуги, сформированного в ИС ГБД "Е-лицензирование", выдает их нарочно услугополучателю под роспись – по мере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процесс 10 – регистрация электронного документа (запроса услугополучателя) в ИС ГБД "Е-лицензирование" и в ИС Государственной корпорации и направление запроса к услугодателю;";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производство этилового спирта",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пункту 9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либо мотивированный ответ об отказе в оказании государственной услуги в случаях и по основаниям, указанных в пункте 10 Стандарта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услуги, сформированного в ИС ГБД "Е-лицензирование", выдает их нарочно услугополучателю под роспись – по мере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процесс 10 – регистрация электронного документа (запроса услугополучателя) в ИС ГБД "Е-лицензирование" и в ИС Государственной корпорации и направление запроса к услугодателю;";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производство алкогольной продукции",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Казахстан,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пункту 9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либо мотивированный ответ об отказе в оказании государственной услуги в случаях и по основаниям, указанных в пункте 10 Стандарта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услуги, сформированного в ИС ГБД "Е-лицензирование", выдает их нарочно услугополучателю под роспись – по мере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процесс 10 – регистрация электронного документа (запроса услугополучателя) в ИС ГБД "Е-лицензирование" и в ИС Государственной корпорации и направление запроса к услугодателю;";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пункту 9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либо мотивированный ответ об отказе в оказании государственной услуги в случаях и по основаниям, указанных в пункте 10 Стандарта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услуги, сформированного в ИС ГБД "Е-лицензирование", выдает их нарочно услугополучателю под роспись – по мере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процесс 10 – регистрация электронного документа (запроса услугополучателя) в ИС ГБД "Е-лицензирование" и в ИС Государственной корпорации и направление запроса к услугодателю;";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центром обслуживания населения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услугодателя, ответственный за оказание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пункту 9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либо мотивированный ответ об отказе в оказании государственной услуги в случаях и по основаниям, указанных в пункте 10 Стандарта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услуги, сформированного в ИС ГБД "Е-лицензирование", выдает их нарочно услугополучателю под роспись – по мере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процесс 10 – регистрация электронного документа (запроса услугополучателя) в ИС ГБД "Е-лицензирование" и в ИС Государственной корпорации и направление запроса к услугодателю;";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сведений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выписок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отчислений", утвержденном указанным приказом: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третий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Государственную корпорацию;";</w:t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документы в форме электронных копий, удостоверенных электронной цифровой подписью (далее – ЭЦП) работника Государственной корпорации,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обрабатывает поступившие документы и направляет в Государственную корпорацию выходной документ в электронной форме, удостоверенной ЭЦП услугодателя, посредством информационной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суммах полученных доходов из источников в Республике Казахстан и удержанных (уплаченных) налогов",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письменный ответ Государственной корпорации о непредставлении налогоплательщиком-нерезидентом и (или) налоговым агентом соответствующей формы налоговой отчетности, в которой отражены суммы начисленных доходов нерезидента и подлежащих уплате налога.";</w:t>
      </w:r>
    </w:p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документы в форме электронных копий удостоверенных электронной цифровой подписью (далее – ЭЦП) работника Государственной корпорации,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обрабатывает поступившие документы инаправляет в Государственную корпорацию выходной документ в электронной форме, удостоверенной ЭЦП услугодателя, посредством информационной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"Подтверждение резидентства Республики Казахстан", утвержденном указанным приказом: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документы в форме электронных копий, удостоверенных электронной цифровой подписью (далее – ЭЦП) работника Государственной корпорации,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обрабатывает поступившие документы и направляет в Государственную корпорацию выходной документ в электронной форме, удостоверенной ЭЦП услугодателя,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"Приостановление (продление, возобновление) представления налоговой отчетности", утвержденном указанным приказом: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налоговой отчетности",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отметка времени и даты приема почтовой или иной организации связи, или Государственной корпорации о приеме налоговой отчетности;";</w:t>
      </w:r>
    </w:p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"Отзыв налоговой отчетности",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зачетов и возвратов уплаченных сумм налогов, других обязательных платежей в бюджет, пени, штрафов",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исполнения налогового обязательства по уплате налогов и (или) пеней",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документы в форме электронных копий, удостоверенных электронной цифровой подписью (далее – ЭЦП) работника Государственной корпорации,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обрабатывает поступившие документы и направляет в Государственную корпорацию выходной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по месту нахождения объектов налогообложения и (или) объектов, связанных с налогообложением",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налоговых форм при экспорте (импорте) товаров в рамках таможенного союза",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документы, представленные услугополучателем в Государственную корпорацию, направляет услугополучателя в сектор самообслуживания "Connection Point"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осуществляет действия, указанные в пункте 11 настоящего Регламента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через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подразделений", утвержденного приказом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(зарегистрированный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Республики Казахстан по областям, городам Астана и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через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Процедура (действия)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проверяет, регистрирует документы, представленные услугополучателем в Государственную корпорацию и выдает расписку об их приеме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документы в форме электронных копий, удостоверенных электронной цифровой подписью (далее – ЭЦП) работника Государственной корпорации,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обрабатывает поступившие документы инаправляет в Государственную корпорацию выходной документ в электронной форме, удостоверенной ЭЦП услугодателя, посредством информационной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при обращении услугополучателя с распиской выдает выходной документ – 15 (пятнадцать) минут.";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индивидуального предпринимателя"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индивидуального предпринимателя"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адвоката,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медиатора"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судебного исполнителя, адвоката,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медиатора"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адвоката,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медиатора"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судебного исполнителя, адвоката,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медиатора"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адвоката,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медиатора"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судебного исполнителя, адвоката,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медиатора"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налогоплательщиков"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налогоплательщиков"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налогоплательщиков"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налогоплательщиков"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налогоплательщиков"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налогоплательщиков"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 "Регистрационный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налогоплательщика, осуществляющего отдельные виды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налогоплательщика,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деятельности"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налогоплательщика, осуществляющего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деятельности"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налогоплательщика"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в качестве электронного налогоплательщика"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налогоплательщика"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в качестве электронного налогоплательщика"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налогоплательщика"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в качестве электронного налогоплательщика"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Государственную корпорацию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(ПИН-код)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(импортерам)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видов подакцизной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топлива и мазута"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персонального идентификационного номера (ПИН-код)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 (импортерам) отдельных видов нефтепродуктов,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товары производителей и импортеров некоторых видов подакцизной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авиационного топлива и мазута"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(ПИН-код)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(импортерам)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товары производителей 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видов подакцизной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топлива и мазута"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персонального идентификационного номера (ПИН-код)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 (импортерам) отдельных видов нефтепродуктов,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товары производителей и импортеров некоторых видов подакцизной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авиационного топлива и мазута" через ИС Акциз и\или ИС УКМ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(временного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администратора, реабилитационного,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 банкротного управляющих)"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ИС Государственная корпорация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(временного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администратора, реабилитационного,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 банкротного управляющих)"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лиц, имеющих право осуществлять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 (временного администратора, реабилитационного,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и банкротного управляющих)"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(временного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администратора, реабилитационного,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 банкротного управляющих)"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лиц, имеющих право осуществлять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 (временного администратора, реабилитационного,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и банкротного управляющих)"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табачных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табачных изделий"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этилового спирта"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этилового спирта"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этилового спирта"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алкогольной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алкогольной продукции"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производство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оптовую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оптовой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оптовую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оптовой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оптовую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оптовой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розничную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розничную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 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хранение и розничную реализацию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за исключением деятельности по хранению и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пенсионным взносам,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 выписок из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состоянии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 исполнению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а также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исчислению, 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исчислению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 социальных отчислений"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об отсутствии (наличии)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профессиональным пенсионным взносам и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отчислениям, выписок из лицевого счета о состоянии расчетов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бюджетом по исполнению налогового обязательства, а также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исчислению, удержанию и перечислению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обязательных профессиональных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исчислению и уплате социальных отчислений"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пенсионным взносам,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 выписок из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состоянии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 исполнению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а также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исчислению, 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исчислению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 социальных отчислений"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об отсутствии (наличии)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профессиональным пенсионным взносам и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отчислениям, выписок из лицевого счета о состоянии расчетов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бюджетом по исполнению налогового обязательства, а также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исчислению, удержанию и перечислению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обязательных профессиональных пенсионных взносов, исчислению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уплате социальных отчислений"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пенсионным взносам,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 выписок из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состоянии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 исполнению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а также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исчислению, 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исчислению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 социальных отчислений"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об отсутствии (наличии)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профессиональным пенсионным взносам и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отчислениям, выписок из лицевого счета о состоянии расчетов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бюджетом по исполнению налогового обязательства, а также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исчислению, удержанию и перечислению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обязательных профессиональных пенсионных взносов, исчислению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уплате социальных отчислений"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пенсионным взносам,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 выписок из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состоянии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 исполнению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а также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исчислению, 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исчислению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 социальных отчислений"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об отсутствии (наличии)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профессиональным пенсионным взносам и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отчислениям, выписок из лицевого счета о состоянии расчетов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бюджетом по исполнению налогового обязательства, а также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исчислению, удержанию и перечислению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обязательных профессиональных пенсионных взносов, исчислению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уплате социальных отчислений"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суммах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 источников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удержанных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(уплаченных) налогов"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суммах полученных доходов из источников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и удержанных (уплаченных) налогов"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суммах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 источников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удержанных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(уплаченных) налогов"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суммах полученных доходов из источников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и удержанных (уплаченных) налогов"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"Подтверждение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"Подтверждение резидентства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"Подтверждение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"Подтверждение резидентства Республики Казахстан"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"Подтверждение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"Подтверждение резидентства Республики Казахстан"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"Подтверждение 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"Подтверждение резидентства республики Казахстан"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"Приостановление (продление,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возобновление)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(продление, возобновление)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"Приостановление (продление,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возобновление)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(продление, возобновление)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"Приостановление (продление,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возобновление)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(продление, возобновление)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"Приостановление (продление,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возобновление)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(продление, возобновление)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отчетности" через ИС СОНО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налоговой отчетности"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налоговой отчетности" через ИС СОНО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"Отзыв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налоговой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"Отзыв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налоговой отчетности"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"Отзыв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налоговой отчетности"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"Отзыв налоговой отчетности"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налоговой отчетности" через ИС СОНО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зачетов и возвратов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сумм налогов,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пени, штрафов"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зачетов и возвратов уплаченных сумм налогов,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платежей в бюджет, пени, штрафов"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зачетов и возвратов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сумм налогов,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пени, штрафов"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зачетов и возвратов уплаченных сумм налогов,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платежей в бюджет, пени, штрафов"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"Изменение сроков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налогов и (или) пеней"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сроков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(или) пеней"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"Изменение сроков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налогов и (или) пеней"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сроков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налогов и (или) пеней"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учет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по месту нахождения объектов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объектов, связанных с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налоговых форм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(импорте) товаров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налоговых форм при экспорте (импорте)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налоговых форм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(импорте) товаров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налоговых форм при экспорте (импорте)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союза" через КНП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налоговых форм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(импорте) товаров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налоговых форм при экспорте (импорте)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союза" через ИС СОНО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лиц, претендующих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(временного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администратора, реабилитационного,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 банкротного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квалификационного экзамена лиц, претендующих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администратора (временного администратора,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реабилитационного, временного и банкротного управляющих)"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"Апостилирование официальных документов, исходящих из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Министерства финансов Республики Казахстан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header.xml" Type="http://schemas.openxmlformats.org/officeDocument/2006/relationships/header" Id="rId1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