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884c" w14:textId="2b18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февраля 2016 года № 70. Зарегистрирован в Министерстве юстиции Республики Казахстан 15 марта 2016 года № 13463. Утратил силу приказом Министра энергетики Республики Казахстан от 20 августа 2018 года № 325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20.08.2018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№ 14637),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энергетики РК от 14.06.2017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апреля 2015 года № 293 "Об утверждении Методики ежегодной оценки деятельности административных государственных служащих корпуса "Б" Министерства энергетики Республики Казахстан" (зарегистрированный в Реестре государственной регистрации нормативных правовых актов за № 11104, опубликованный в информационно-правовой системе "Әділет" 12 июня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энергетики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энергетики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14637), и определяет алгоритм оценки деятельности административных государственных служащих корпуса "Б" (далее – служащие корпуса "Б") Министерства энергетики Республики Казахстан (далее -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 приложению 1 к настоящей методике.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Ответственным секретарем Министерства создается Комиссия по оценке, рабочим органом которой является Управление развития персонала.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Ответственного секретаря Министерства путем внесения изменения в приказ о создании комиссии по оценке.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Управления развития персонала. Секретарь Комиссии по оценке не принимает участие в голосовании.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Управление развития персонала. Второй экземпляр находится у руководителя структурного подразделения служащего корпуса "Б".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развития персонала формирует график проведения оценки по согласованию с председателем Комиссии по оценке.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персонала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Министерством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Управления развития персонала и непосредственного руководителя служащего корпуса "Б".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приложению 2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Управлением развития персонала,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Управления развития персонала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приложению 3 к настоящей Методике.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Управления развития персонала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Управлением развития персонала не позднее пяти рабочих дней до заседания Комиссии по оценке по следующей формуле: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3086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20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Управление развития персонала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персонала предоставляет на заседание Комиссии следующие документы: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 приложению 4 к настоящей Методике.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развития персонала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Управления развития персонала в произвольной форме составляется акт об отказе от ознакомления.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Управлении развития персонала.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Министерству отменить решение Комиссии.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Министерством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служащего)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Министерства, а в случае ее (их) отсутствия, исходя из функциональных обязанностей служащего.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5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исполнения должностных обязанностей: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2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0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13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</w:p>
    <w:bookmarkEnd w:id="13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