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ff4e6" w14:textId="d5ff4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финансов Республики Казахстан от 18 сентября 2014 года № 403 "Некоторые вопросы Единой бюджетной классификации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24 февраля 2016 года № 85. Зарегистрирован в Министерстве юстиции Республики Казахстан 14 марта 2016 года № 13450. Утратил силу приказом Министра финансов Республики Казахстан от 18 апреля 2025 года № 180.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18.04.2025 </w:t>
      </w:r>
      <w:r>
        <w:rPr>
          <w:rFonts w:ascii="Times New Roman"/>
          <w:b w:val="false"/>
          <w:i w:val="false"/>
          <w:color w:val="ff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18 сентября 2014 года № 403 "Некоторые вопросы Единой бюджетной классификации Республики Казахстан" (зарегистрирован в Реестре государственной регистрации нормативных правовых актов за № 9756, опубликован в информационно-правовой системе "Әділет" 17 октября 2014 года)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Единую бюджетную классификацию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утвержденную указанным приказом: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функциональной классификации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расходов бюджета: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01 "Государственные услуги общего характера":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5 "Планирование и статистическая деятельность":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администраторам бюджетных программ 258 "Управление экономики и бюджетного планирования области", 299 "Управление экономики и финансов области", 357 "Управление экономики и бюджетного планирования города республиканского значения, столицы", 453 "Отдел экономики и бюджетного планирования района (города областного значения)", 459 "Отдел экономики и финансов района (города областного значения)", 461 "Отдел экономики, финансов и предпринимательства района (города областного значения)", 476 "Отдел экономики, бюджетного планирования и предпринимательства района (города областного значения)" и 727 "Управление экономики области":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бюджетной программы 061 "Экспертиза и оценка документации по вопросам бюджетных инвестиций и государственно-частного партнерства, в том числе концессии, проведение оценки реализации бюджетных инвестиций"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"061 Экспертиза и оценка документации по вопросам бюджетных инвестиций и государственно-частного партнерства, в том числе концессии";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04 "Образование":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4 "Техническое и профессиональное, послесреднее образование":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администратором бюджетных программ 271 с бюджетной программой 099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"271 Управление строительства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099 Строительство и реконструкция объектов технического, профессионального и послесреднего образования";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07 "Жилищно-коммунальное хозяйство":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"Жилищное хозяйство":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243 "Министерство национальной экономики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135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"135 Целевые трансферты на развитие областному бюджету Акмолинской области на строительство и (или) реконструкцию жилья и инженерно-коммуникационной инфраструктуры для переселения жителей населенных пунктов Калачи и Красногорский Акмолинской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271 "Управление строительства области":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062 с бюджетными подпрограммами 011 и 015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"062 Целевые трансферты на развитие бюджетам районов (городов областного значения) на строительство и (или) реконструкцию жилья и инженерно-коммуникационной инфраструктуры для переселения жителей населенных пунктов Калачи и Красногорский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467 "Отдел строительства района (города областного значения)":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062 с бюджетными подпрограммами 011 и 015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"062 Строительство и (или) реконструкция жилья и инженерно-коммуникационной инфраструктуры для переселения жителей населенных пунктов Калачи и Красногорский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13 "Прочие":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3 "Поддержка предпринимательской деятельности и защита конкуренции":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243 "Министерство национальной экономики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087 "Реализация мероприятий в рамках Единой программы поддержки и развития бизнеса "Дорожная карта бизнеса 2020":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бюджетной подпрограммы 105 "Целевые трансферты на развитие областным бюджетам, бюджетам городов Астаны и Алматы на развитие индустриальной инфраструктуры"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"105 Целевые трансферты на развитие областным бюджетам, бюджетам городов Астаны и Алматы на развитие индустриальной инфраструктуры за счет средств республиканского бюджета";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107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"107 Целевые трансферты на развитие областным бюджетам, бюджетам городов Астаны и Алматы на развитие индустриальной инфраструктуры за счет целевого трансферта из Национального фонда Республики Казахстан".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законодательства Министерства финансов Республики Казахстан (Ерназарова З. А.)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пяти рабочих дней со дня получения настоящего приказа от Министерства юстиции Республики Казахстан его направление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размещения в Эталонном контрольном банке нормативных правовых актов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после дня его государственной регистрации.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