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0aa3" w14:textId="e850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8 января 2016 года № 5. Зарегистрирован в Министерстве юстиции Республики Казахстан 26 февраля 2016 года № 13278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«Об утверждении перечня биржевых товаров и минимального размера представляемых партий, которые реализуются через товарные биржи» (зарегистрированный в Реестре государственной регистрации нормативных правовых актов за № 10587, опубликованный в информационно-правовой системе «Әділет» 31 марта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 и минимального размера представляемых партий, которые реализуются через товарные биржи,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7 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7021"/>
        <w:gridCol w:w="3604"/>
        <w:gridCol w:w="2823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или бурый уголь, агломерированный или неагломерированный, кроме гагата**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тонн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 «* – указанный перечень не распространяется на государственные ресурсы зерна.»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– указанный перечень не распространяется на государственные ресурсы зерна;»;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– для закупа коммунальными юридическим лицами.».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исполнений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