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bb9e" w14:textId="cd5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января 2016 года № 62. Зарегистрирован в Министерстве юстиции Республики Казахстан 25 февраля 2016 года № 13257.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(зарегистрированный в Реестре государственной регистрации нормативных правовых актов под № 11476, опубликованный 17 ноября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допуска к осуществлению международных автомобильных перевозок и карточки допуска",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 работник Государственной корпорации отказывает в приеме заявления.";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удостоверения допуска, за исключением случаев уплаты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 аренды автотранспортных средств (в случае аренды автотранспортных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периодической проверке (инспекции) тахографа;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удостоверения допуска, за исключением случаев уплаты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 аренды автотранспортных средств (в случае аренды автотранспортных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периодической проверке (инспекции) тахографа.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документа подтверждающего оплату услугополучателем в бюджет суммы пошлины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доверенности), платежного документа,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утвержденном указанным приказом: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в Государственной корпорации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 работник Государственной корпорации отказывает в приеме заявления.";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полномочия,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международного сертификата, за исключением случаев уплаты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международного сертификата, за исключением случаев уплаты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диагностической карты технического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 подтверждающего оплату услугополучателем в бюджет суммы пошлины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доверенности), платежного документа,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утвержденном указанным приказом: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пункта 3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– 15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– 3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в Государственную корпорацию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9 настоящего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населения отказывает в приеме заявления.";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подаются: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услугополучатель подает услугодателю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недвижимое имущество, документа подтверждающего оплату услугополучателем в бюджет суммы пошлины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доверенности), платежного документа,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Казахстан", утвержденном указанным приказом: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услугодателю, в Государственную корпорацию, а также при обращении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выдаче результата оказания государственной услуги для оплаты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в бумажном или электронном виде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(с момента поступления услугодателю в течение десяти рабочих дней платежного документа, подтверждающего оплату суммы сбора в республиканский бюджет)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в Государственную корпорацию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 работник Государственной корпорации отказывает в приеме заявления.";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услугополучателем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услугополучателем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документа подтверждающего оплату услугополучателем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доверенности), платежного документа,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четвертую и пятую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операторов технического осмотра", утвержденном указанным приказом: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в Государственную корпорацию либо на портал – 3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пакета документов в Государственную корпорацию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населения принимает заявление услугополучателя при наличии у него полного пакета документов согласно перечню, предусмотренному пунктом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заявления.";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корпорацию:";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услугополучателю.";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услуги.";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жалобы).";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утвержденном указанным приказом: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услугодателю, в Государственную корпорацию, а также при обращении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– 2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(с момента поступления услугодателю в течение пяти рабочих дней платежного документа, подтверждающего оплату суммы сбора в республиканский бюджет)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 работник Государственной корпорации отказывает в приеме заявления.";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услугополучателем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платежный шлюз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подтверждающий уплату услугополучателем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платежный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удостоверениях допуска к осуществлению международных автомобильных перевозок грузов, карточках допуска, лицензиях для занятия деятельностью по регулярной перевозке пассажиров автобусами, микроавтобусами в международном сообщении – при осуществлении перевозок пассажиров и багажа, документа подтверждающего оплату услугополучателем в бюджет суммы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доверенности), платежного документа,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 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www.con.gov.kz.";</w:t>
      </w:r>
    </w:p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перевозку опасного груза классов 1, 6 и 7", утвержденном указанным приказом: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документов услугодателю, в Государственную корпорацию, а также при обращении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специального разрешения на перевозку опасного груза классов 1, 6 и 7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Государственной корпорации –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 работник Государственной корпорации отказывает в приеме заявления.";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9–00 до 20–00 часов без перерыва на обед, за исключением выходных и праздничных дней, согласно трудовому законодательству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маршрута перевозки опасного груза, согласованный с компетентными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аварийной карточки системы информирования об опасности на опасный груз, предназначенный для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маршрута перевозки опасного груза, согласованный с компетентными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аварийной карточки системы информирования об опасности на опасный груз, предназначенный для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настоящем пункте: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выдается расписка о приеме соответствующих документов с указанием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к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www.con.gov.kz.".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опубликования, но не ранее 1 марта 2016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занятая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лицензию и (или) приложение к лицензии 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бумажном носителе 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Некоммерческого акционерного общества "Государственная корпорация "Правительства для граждан" (далее – Государственная корпорация)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(подпись)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Дата заполнения: "__"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занятая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(поставить знак X в случае, если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"Правительства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корпорация) (в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занятая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приложении к лицензии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"__" _____________ 20__года,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 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X):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преобразования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присоединения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разделения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-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Некоммерческого акционерного общества "Государственная корпорация "Правительства для граждан" (далее – Государственная корпорация)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Дата заполнения: "__"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_____________ 20__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X):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лица-лицеизиата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получить лицензию на бумажном носителе)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Некоммерческого акционерного общества "Государственная корпорация "Правительства для граждан" (далее – Государственная корпорация)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