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e11c0" w14:textId="65e11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национальной экономики Республики Казахстан от 5 декабря 2014 года № 129 "Об утверждении Правил разработки или корректировки, проведения необходимых экспертиз инвестиционного предложения государственного инвестиционного проекта, а также планирования, рассмотрения, отбора, мониторинга и оценки реализации бюджетных инвестиций"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26 января 2016 года № 28. Зарегистрирован в Министерстве юстиции Республики Казахстан 24 февраля 2016 года № 13214. Утратил силу приказом Заместителя Премьер-Министра - Министра национальной экономики Республики Казахстан от 23 декабря 2025 года № 133.</w:t>
      </w:r>
    </w:p>
    <w:p>
      <w:pPr>
        <w:spacing w:after="0"/>
        <w:ind w:left="0"/>
        <w:jc w:val="both"/>
      </w:pPr>
      <w:r>
        <w:rPr>
          <w:rFonts w:ascii="Times New Roman"/>
          <w:b w:val="false"/>
          <w:i w:val="false"/>
          <w:color w:val="ff0000"/>
          <w:sz w:val="28"/>
        </w:rPr>
        <w:t xml:space="preserve">
      Сноска. Утратил силу приказом Заместителя Премьер-Министра - Министра национальной экономики РК от 23.12.2025 </w:t>
      </w:r>
      <w:r>
        <w:rPr>
          <w:rFonts w:ascii="Times New Roman"/>
          <w:b w:val="false"/>
          <w:i w:val="false"/>
          <w:color w:val="ff0000"/>
          <w:sz w:val="28"/>
        </w:rPr>
        <w:t>№ 133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4" w:id="0"/>
    <w:p>
      <w:pPr>
        <w:spacing w:after="0"/>
        <w:ind w:left="0"/>
        <w:jc w:val="both"/>
      </w:pPr>
      <w:r>
        <w:rPr>
          <w:rFonts w:ascii="Times New Roman"/>
          <w:b w:val="false"/>
          <w:i w:val="false"/>
          <w:color w:val="000000"/>
          <w:sz w:val="28"/>
        </w:rPr>
        <w:t xml:space="preserve">
      </w:t>
      </w:r>
      <w:r>
        <w:rPr>
          <w:rFonts w:ascii="Times New Roman"/>
          <w:b/>
          <w:i w:val="false"/>
          <w:color w:val="000000"/>
          <w:sz w:val="28"/>
        </w:rPr>
        <w:t>ПРИКАЗЫВАЮ:</w:t>
      </w:r>
    </w:p>
    <w:bookmarkEnd w:id="0"/>
    <w:bookmarkStart w:name="z25" w:id="1"/>
    <w:p>
      <w:pPr>
        <w:spacing w:after="0"/>
        <w:ind w:left="0"/>
        <w:jc w:val="both"/>
      </w:pPr>
      <w:r>
        <w:rPr>
          <w:rFonts w:ascii="Times New Roman"/>
          <w:b w:val="false"/>
          <w:i w:val="false"/>
          <w:color w:val="000000"/>
          <w:sz w:val="28"/>
        </w:rPr>
        <w:t xml:space="preserve">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5 декабря 2014 года № 129 "Об утверждении Правил разработки или корректировки, проведения необходимых экспертиз инвестиционного предложения государственного инвестиционного проекта, а также планирования, рассмотрения, отбора, мониторинга и оценки реализации бюджетных инвестиций" (зарегистрированный в Реестре государственной регистрации нормативных правовых актов за № 9938, опубликованный в информационно-правовой системе "Әділет" 19 декабря 2014 года) следующие изменения:</w:t>
      </w:r>
    </w:p>
    <w:bookmarkEnd w:id="1"/>
    <w:bookmarkStart w:name="z2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разработки или корректировки, проведения необходимых экспертиз инвестиционного предложения государственного инвестиционного проекта, а также планирования, рассмотрения, отбора, мониторинга и оценки реализации бюджетных инвестиций (далее – Правила), утвержденных указанным приказом:</w:t>
      </w:r>
    </w:p>
    <w:bookmarkEnd w:id="2"/>
    <w:bookmarkStart w:name="z50" w:id="3"/>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10</w:t>
      </w:r>
      <w:r>
        <w:rPr>
          <w:rFonts w:ascii="Times New Roman"/>
          <w:b w:val="false"/>
          <w:i w:val="false"/>
          <w:color w:val="000000"/>
          <w:sz w:val="28"/>
        </w:rPr>
        <w:t xml:space="preserve"> изложить в следующей редакции:</w:t>
      </w:r>
    </w:p>
    <w:bookmarkEnd w:id="3"/>
    <w:p>
      <w:pPr>
        <w:spacing w:after="0"/>
        <w:ind w:left="0"/>
        <w:jc w:val="both"/>
      </w:pPr>
      <w:r>
        <w:rPr>
          <w:rFonts w:ascii="Times New Roman"/>
          <w:b w:val="false"/>
          <w:i w:val="false"/>
          <w:color w:val="000000"/>
          <w:sz w:val="28"/>
        </w:rPr>
        <w:t xml:space="preserve">
      "При этом, дополнительные заключения отраслевых экспертиз предоставляются соответствующими отраслевыми центральными государственными органами за подписью первого руководителя </w:t>
      </w:r>
    </w:p>
    <w:p>
      <w:pPr>
        <w:spacing w:after="0"/>
        <w:ind w:left="0"/>
        <w:jc w:val="both"/>
      </w:pPr>
      <w:r>
        <w:rPr>
          <w:rFonts w:ascii="Times New Roman"/>
          <w:b w:val="false"/>
          <w:i w:val="false"/>
          <w:color w:val="000000"/>
          <w:sz w:val="28"/>
        </w:rPr>
        <w:t xml:space="preserve">
      либо лица его замещающего, либо лицом, уполномоченным </w:t>
      </w:r>
    </w:p>
    <w:p>
      <w:pPr>
        <w:spacing w:after="0"/>
        <w:ind w:left="0"/>
        <w:jc w:val="both"/>
      </w:pPr>
      <w:r>
        <w:rPr>
          <w:rFonts w:ascii="Times New Roman"/>
          <w:b w:val="false"/>
          <w:i w:val="false"/>
          <w:color w:val="000000"/>
          <w:sz w:val="28"/>
        </w:rPr>
        <w:t xml:space="preserve">
      отдельно по каждому ГИП первым руководителем </w:t>
      </w:r>
    </w:p>
    <w:p>
      <w:pPr>
        <w:spacing w:after="0"/>
        <w:ind w:left="0"/>
        <w:jc w:val="both"/>
      </w:pPr>
      <w:r>
        <w:rPr>
          <w:rFonts w:ascii="Times New Roman"/>
          <w:b w:val="false"/>
          <w:i w:val="false"/>
          <w:color w:val="000000"/>
          <w:sz w:val="28"/>
        </w:rPr>
        <w:t xml:space="preserve">
      государственного органа – АБП, только в части оценки влияния </w:t>
      </w:r>
    </w:p>
    <w:p>
      <w:pPr>
        <w:spacing w:after="0"/>
        <w:ind w:left="0"/>
        <w:jc w:val="both"/>
      </w:pPr>
      <w:r>
        <w:rPr>
          <w:rFonts w:ascii="Times New Roman"/>
          <w:b w:val="false"/>
          <w:i w:val="false"/>
          <w:color w:val="000000"/>
          <w:sz w:val="28"/>
        </w:rPr>
        <w:t>
      реализации ГИП на курирующую отрасль и соответствия приоритетам отрасли.";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"14. Инвестиционное предложение ГИП, в том числе документы, указанные в пункте 6 настоящих Правил, полистно парафируются руководителем структурного подразделения АБП, ответственного за разработку инвестиционного предложения и оформляется в установленном законодательством Республики Казахстан порядке для официальных документов.</w:t>
      </w:r>
    </w:p>
    <w:p>
      <w:pPr>
        <w:spacing w:after="0"/>
        <w:ind w:left="0"/>
        <w:jc w:val="both"/>
      </w:pPr>
      <w:r>
        <w:rPr>
          <w:rFonts w:ascii="Times New Roman"/>
          <w:b w:val="false"/>
          <w:i w:val="false"/>
          <w:color w:val="000000"/>
          <w:sz w:val="28"/>
        </w:rPr>
        <w:t xml:space="preserve">
      Документы, указанные в подпунктах 1) и 2) </w:t>
      </w:r>
      <w:r>
        <w:rPr>
          <w:rFonts w:ascii="Times New Roman"/>
          <w:b w:val="false"/>
          <w:i w:val="false"/>
          <w:color w:val="000000"/>
          <w:sz w:val="28"/>
        </w:rPr>
        <w:t>пункта 6</w:t>
      </w:r>
      <w:r>
        <w:rPr>
          <w:rFonts w:ascii="Times New Roman"/>
          <w:b w:val="false"/>
          <w:i w:val="false"/>
          <w:color w:val="000000"/>
          <w:sz w:val="28"/>
        </w:rPr>
        <w:t xml:space="preserve"> настоящих Правил, подписываются первым руководителем государственного органа – АБП либо лицом его замещающим, либо лицом, уполномоченным отдельно по каждому ГИП первым руководителем государственного органа – АБП.</w:t>
      </w:r>
    </w:p>
    <w:p>
      <w:pPr>
        <w:spacing w:after="0"/>
        <w:ind w:left="0"/>
        <w:jc w:val="both"/>
      </w:pPr>
      <w:r>
        <w:rPr>
          <w:rFonts w:ascii="Times New Roman"/>
          <w:b w:val="false"/>
          <w:i w:val="false"/>
          <w:color w:val="000000"/>
          <w:sz w:val="28"/>
        </w:rPr>
        <w:t xml:space="preserve">
      По инвестиционному предложению ГИП, по которому планируется осуществление бюджетных инвестиций посредством участия государства в уставном капитале национальных холдингов и национального управляющего холдинга, предусматривающих реализацию проектов в различных отраслях экономики, которые не могут быть отнесены к компетенции одного АБП, а также организации, осуществляющей деятельность по организации и проведению международной специализированной выставки на территории Республики Казахстан, документы, указанные в </w:t>
      </w:r>
      <w:r>
        <w:rPr>
          <w:rFonts w:ascii="Times New Roman"/>
          <w:b w:val="false"/>
          <w:i w:val="false"/>
          <w:color w:val="000000"/>
          <w:sz w:val="28"/>
        </w:rPr>
        <w:t>пункте 6</w:t>
      </w:r>
      <w:r>
        <w:rPr>
          <w:rFonts w:ascii="Times New Roman"/>
          <w:b w:val="false"/>
          <w:i w:val="false"/>
          <w:color w:val="000000"/>
          <w:sz w:val="28"/>
        </w:rPr>
        <w:t xml:space="preserve"> настоящих Правил, представляются за подписью первых руководителей данных национальных холдингов, национального управляющего холдинга и организации, либо лиц их замещающих, за исключением информационного листа, заключения отраслевой экспертизы, представляемых за подписью первого руководителя государственного органа – АБП либо лица его замещающего, либо лица, уполномоченного отдельно по каждому ГИП первым руководителем государственного органа – АБП.";</w:t>
      </w:r>
    </w:p>
    <w:bookmarkStart w:name="z51" w:id="4"/>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55</w:t>
      </w:r>
      <w:r>
        <w:rPr>
          <w:rFonts w:ascii="Times New Roman"/>
          <w:b w:val="false"/>
          <w:i w:val="false"/>
          <w:color w:val="000000"/>
          <w:sz w:val="28"/>
        </w:rPr>
        <w:t xml:space="preserve"> изложить в следующей редакции:</w:t>
      </w:r>
    </w:p>
    <w:bookmarkEnd w:id="4"/>
    <w:p>
      <w:pPr>
        <w:spacing w:after="0"/>
        <w:ind w:left="0"/>
        <w:jc w:val="both"/>
      </w:pPr>
      <w:r>
        <w:rPr>
          <w:rFonts w:ascii="Times New Roman"/>
          <w:b w:val="false"/>
          <w:i w:val="false"/>
          <w:color w:val="000000"/>
          <w:sz w:val="28"/>
        </w:rPr>
        <w:t>
      "При этом, дополнительные заключения отраслевых экспертиз предоставляются соответствующими отраслевыми центральными государственными органами за подписью первого руководителя либо лица его замещающего, либо лицом, уполномоченным отдельно по каждому БИП первым руководителем государственного органа – АБП, только в части оценки влияния реализации БИП на курирующую отрасль и соответствия приоритетам отрасли.";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"57. Заключение отраслевой экспертизы подписывается первым руководителем государственного органа – АБП либо лицом, его замещающим, либо лицом, уполномоченным отдельно по каждому БИП первым руководителем государственного органа – АБП и оформляется в установленном законодательством Республики Казахстан порядке для официальных документов.";</w:t>
      </w:r>
    </w:p>
    <w:bookmarkStart w:name="z28" w:id="5"/>
    <w:p>
      <w:pPr>
        <w:spacing w:after="0"/>
        <w:ind w:left="0"/>
        <w:jc w:val="both"/>
      </w:pPr>
      <w:r>
        <w:rPr>
          <w:rFonts w:ascii="Times New Roman"/>
          <w:b w:val="false"/>
          <w:i w:val="false"/>
          <w:color w:val="000000"/>
          <w:sz w:val="28"/>
        </w:rPr>
        <w:t xml:space="preserve">
      подпункты 1), 2) и 3) </w:t>
      </w:r>
      <w:r>
        <w:rPr>
          <w:rFonts w:ascii="Times New Roman"/>
          <w:b w:val="false"/>
          <w:i w:val="false"/>
          <w:color w:val="000000"/>
          <w:sz w:val="28"/>
        </w:rPr>
        <w:t>пункта 78</w:t>
      </w:r>
      <w:r>
        <w:rPr>
          <w:rFonts w:ascii="Times New Roman"/>
          <w:b w:val="false"/>
          <w:i w:val="false"/>
          <w:color w:val="000000"/>
          <w:sz w:val="28"/>
        </w:rPr>
        <w:t xml:space="preserve"> изложить в следующей редакции:</w:t>
      </w:r>
    </w:p>
    <w:bookmarkEnd w:id="5"/>
    <w:p>
      <w:pPr>
        <w:spacing w:after="0"/>
        <w:ind w:left="0"/>
        <w:jc w:val="both"/>
      </w:pPr>
      <w:r>
        <w:rPr>
          <w:rFonts w:ascii="Times New Roman"/>
          <w:b w:val="false"/>
          <w:i w:val="false"/>
          <w:color w:val="000000"/>
          <w:sz w:val="28"/>
        </w:rPr>
        <w:t>
      "1) письмо-заявку за подписью первого руководителя государственного органа – АБП либо лица его замещающего, либо лица, уполномоченного отдельно по каждому БИП первым руководителем государственного органа – АБП с указанием предполагаемых изменению технических решений и дополнительных расходов, с приложением соответствующей сравнительной таблицы, подписанной первым руководителем государственного органа – АБП либо лицом его замещающим, либо лицом, уполномоченным отдельно по каждому БИП первым руководителем государственного органа – АБП;</w:t>
      </w:r>
    </w:p>
    <w:p>
      <w:pPr>
        <w:spacing w:after="0"/>
        <w:ind w:left="0"/>
        <w:jc w:val="both"/>
      </w:pPr>
      <w:r>
        <w:rPr>
          <w:rFonts w:ascii="Times New Roman"/>
          <w:b w:val="false"/>
          <w:i w:val="false"/>
          <w:color w:val="000000"/>
          <w:sz w:val="28"/>
        </w:rPr>
        <w:t>
      2) заключение отраслевой экспертизы уполномоченного органа соответствующей отрасли, подтверждающее целесообразность изменения технических решений и предусмотрения дополнительных расходов, за подписью первого руководителя государственного органа либо лица его замещающего, либо лица, уполномоченного отдельно по каждому БИП первым руководителем государственного органа и оформленная в установленном законодательством Республики Казахстан порядке для официальных документов;</w:t>
      </w:r>
    </w:p>
    <w:p>
      <w:pPr>
        <w:spacing w:after="0"/>
        <w:ind w:left="0"/>
        <w:jc w:val="both"/>
      </w:pPr>
      <w:r>
        <w:rPr>
          <w:rFonts w:ascii="Times New Roman"/>
          <w:b w:val="false"/>
          <w:i w:val="false"/>
          <w:color w:val="000000"/>
          <w:sz w:val="28"/>
        </w:rPr>
        <w:t>
      3) дополнительное заключение отраслевой экспертизы соответствующего уполномоченного государственного органа в зависимости от специфики проекта, представляемого в форме официального письма, подписанного первым руководителем либо лицом его замещающим, либо лицом, уполномоченным отдельно по каждому БИП первым руководителем государственного органа – АБП и подтверждающего обоснованность и достоверность предполагаемых параметров изменения технических решений и предусмотрение дополнительных расходов;";</w:t>
      </w:r>
    </w:p>
    <w:bookmarkStart w:name="z29" w:id="6"/>
    <w:p>
      <w:pPr>
        <w:spacing w:after="0"/>
        <w:ind w:left="0"/>
        <w:jc w:val="both"/>
      </w:pPr>
      <w:r>
        <w:rPr>
          <w:rFonts w:ascii="Times New Roman"/>
          <w:b w:val="false"/>
          <w:i w:val="false"/>
          <w:color w:val="000000"/>
          <w:sz w:val="28"/>
        </w:rPr>
        <w:t xml:space="preserve">
      подпункты 1) и 2) части четвертой </w:t>
      </w:r>
      <w:r>
        <w:rPr>
          <w:rFonts w:ascii="Times New Roman"/>
          <w:b w:val="false"/>
          <w:i w:val="false"/>
          <w:color w:val="000000"/>
          <w:sz w:val="28"/>
        </w:rPr>
        <w:t>пункта 114</w:t>
      </w:r>
      <w:r>
        <w:rPr>
          <w:rFonts w:ascii="Times New Roman"/>
          <w:b w:val="false"/>
          <w:i w:val="false"/>
          <w:color w:val="000000"/>
          <w:sz w:val="28"/>
        </w:rPr>
        <w:t xml:space="preserve"> изложить в следующей редакции:</w:t>
      </w:r>
    </w:p>
    <w:bookmarkEnd w:id="6"/>
    <w:p>
      <w:pPr>
        <w:spacing w:after="0"/>
        <w:ind w:left="0"/>
        <w:jc w:val="both"/>
      </w:pPr>
      <w:r>
        <w:rPr>
          <w:rFonts w:ascii="Times New Roman"/>
          <w:b w:val="false"/>
          <w:i w:val="false"/>
          <w:color w:val="000000"/>
          <w:sz w:val="28"/>
        </w:rPr>
        <w:t xml:space="preserve">
      "1) письмо-заявку за подписью первого руководителя государственного органа – АБП либо лица его замещающего, либо лица, уполномоченного отдельно по каждому БИП первым руководителем государственного органа – АБП с указанием предполагаемых изменению технических решений и дополнительных расходов, с приложением сравнительной таблицы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2) заключение отраслевой экспертизы уполномоченного органа соответствующей отрасли, подтверждающее целесообразность изменения технических решений и предусмотрения дополнительных расходов, за подписью первого руководителя государственного органа либо лица его замещающего, либо лица, уполномоченного отдельно по каждому БИП первым руководителем государственного органа и оформленная в установленном законодательством Республики Казахстан порядке для официальных документов;";</w:t>
      </w:r>
    </w:p>
    <w:bookmarkStart w:name="z30" w:id="7"/>
    <w:p>
      <w:pPr>
        <w:spacing w:after="0"/>
        <w:ind w:left="0"/>
        <w:jc w:val="both"/>
      </w:pPr>
      <w:r>
        <w:rPr>
          <w:rFonts w:ascii="Times New Roman"/>
          <w:b w:val="false"/>
          <w:i w:val="false"/>
          <w:color w:val="000000"/>
          <w:sz w:val="28"/>
        </w:rPr>
        <w:t xml:space="preserve">
      подпункт 7) части четвертой </w:t>
      </w:r>
      <w:r>
        <w:rPr>
          <w:rFonts w:ascii="Times New Roman"/>
          <w:b w:val="false"/>
          <w:i w:val="false"/>
          <w:color w:val="000000"/>
          <w:sz w:val="28"/>
        </w:rPr>
        <w:t>пункта 114</w:t>
      </w:r>
      <w:r>
        <w:rPr>
          <w:rFonts w:ascii="Times New Roman"/>
          <w:b w:val="false"/>
          <w:i w:val="false"/>
          <w:color w:val="000000"/>
          <w:sz w:val="28"/>
        </w:rPr>
        <w:t xml:space="preserve"> изложить в следующей редакции:</w:t>
      </w:r>
    </w:p>
    <w:bookmarkEnd w:id="7"/>
    <w:p>
      <w:pPr>
        <w:spacing w:after="0"/>
        <w:ind w:left="0"/>
        <w:jc w:val="both"/>
      </w:pPr>
      <w:r>
        <w:rPr>
          <w:rFonts w:ascii="Times New Roman"/>
          <w:b w:val="false"/>
          <w:i w:val="false"/>
          <w:color w:val="000000"/>
          <w:sz w:val="28"/>
        </w:rPr>
        <w:t>
      "7) пояснительная записка, содержащая информацию о достижении либо не достижении показателей, указанных в утвержденном ТЭО БИП, в том числе при полном освоении выделенных бюджетных средств, с указанием причин не достижения, за подписью первого руководителя государственного органа – АБП либо лица его замещающего, либо лица, уполномоченного отдельно по каждому БИП первым руководителем государственного органа – АБП.";</w:t>
      </w:r>
    </w:p>
    <w:bookmarkStart w:name="z31" w:id="8"/>
    <w:p>
      <w:pPr>
        <w:spacing w:after="0"/>
        <w:ind w:left="0"/>
        <w:jc w:val="both"/>
      </w:pPr>
      <w:r>
        <w:rPr>
          <w:rFonts w:ascii="Times New Roman"/>
          <w:b w:val="false"/>
          <w:i w:val="false"/>
          <w:color w:val="000000"/>
          <w:sz w:val="28"/>
        </w:rPr>
        <w:t xml:space="preserve">
      подпункты 1), 2) и 3) части четвертой </w:t>
      </w:r>
      <w:r>
        <w:rPr>
          <w:rFonts w:ascii="Times New Roman"/>
          <w:b w:val="false"/>
          <w:i w:val="false"/>
          <w:color w:val="000000"/>
          <w:sz w:val="28"/>
        </w:rPr>
        <w:t>пункта 115</w:t>
      </w:r>
      <w:r>
        <w:rPr>
          <w:rFonts w:ascii="Times New Roman"/>
          <w:b w:val="false"/>
          <w:i w:val="false"/>
          <w:color w:val="000000"/>
          <w:sz w:val="28"/>
        </w:rPr>
        <w:t xml:space="preserve"> изложить в следующей редакции:</w:t>
      </w:r>
    </w:p>
    <w:bookmarkEnd w:id="8"/>
    <w:p>
      <w:pPr>
        <w:spacing w:after="0"/>
        <w:ind w:left="0"/>
        <w:jc w:val="both"/>
      </w:pPr>
      <w:r>
        <w:rPr>
          <w:rFonts w:ascii="Times New Roman"/>
          <w:b w:val="false"/>
          <w:i w:val="false"/>
          <w:color w:val="000000"/>
          <w:sz w:val="28"/>
        </w:rPr>
        <w:t>
      "1) письмо-заявку за подписью первого руководителя государственного органа – АБП либо лица его замещающего, либо лица, уполномоченного отдельно по каждому БИП первым руководителем государственного органа – АБП с указанием предполагаемой суммы удорожания;</w:t>
      </w:r>
    </w:p>
    <w:p>
      <w:pPr>
        <w:spacing w:after="0"/>
        <w:ind w:left="0"/>
        <w:jc w:val="both"/>
      </w:pPr>
      <w:r>
        <w:rPr>
          <w:rFonts w:ascii="Times New Roman"/>
          <w:b w:val="false"/>
          <w:i w:val="false"/>
          <w:color w:val="000000"/>
          <w:sz w:val="28"/>
        </w:rPr>
        <w:t>
      2) пояснительную записку, подписанную первым руководителем государственного органа – АБП либо лицом его замещающим, либо лицом, уполномоченным отдельно по каждому БИП первым руководителем государственного органа – АБП, в которой содержится следующая информация:</w:t>
      </w:r>
    </w:p>
    <w:p>
      <w:pPr>
        <w:spacing w:after="0"/>
        <w:ind w:left="0"/>
        <w:jc w:val="both"/>
      </w:pPr>
      <w:r>
        <w:rPr>
          <w:rFonts w:ascii="Times New Roman"/>
          <w:b w:val="false"/>
          <w:i w:val="false"/>
          <w:color w:val="000000"/>
          <w:sz w:val="28"/>
        </w:rPr>
        <w:t>
      обоснование предполагаемых дополнительных бюджетных расходов, которые потребуются для завершения реализации БИП;</w:t>
      </w:r>
    </w:p>
    <w:p>
      <w:pPr>
        <w:spacing w:after="0"/>
        <w:ind w:left="0"/>
        <w:jc w:val="both"/>
      </w:pPr>
      <w:r>
        <w:rPr>
          <w:rFonts w:ascii="Times New Roman"/>
          <w:b w:val="false"/>
          <w:i w:val="false"/>
          <w:color w:val="000000"/>
          <w:sz w:val="28"/>
        </w:rPr>
        <w:t>
      информация о заключенных договорах, в рамках реализации БИП, начиная с разработки ПСД, с указанием суммы экономии в результате проведения государственных закупок (в случае, если имеется экономия);</w:t>
      </w:r>
    </w:p>
    <w:p>
      <w:pPr>
        <w:spacing w:after="0"/>
        <w:ind w:left="0"/>
        <w:jc w:val="both"/>
      </w:pPr>
      <w:r>
        <w:rPr>
          <w:rFonts w:ascii="Times New Roman"/>
          <w:b w:val="false"/>
          <w:i w:val="false"/>
          <w:color w:val="000000"/>
          <w:sz w:val="28"/>
        </w:rPr>
        <w:t>
      финансирование проекта из бюджета за каждый год, начиная с начала разработки ПСД. Данная информация сопровождается планом и фактом за каждый год с указанием причин неосвоения, в случае наличия таковых;</w:t>
      </w:r>
    </w:p>
    <w:p>
      <w:pPr>
        <w:spacing w:after="0"/>
        <w:ind w:left="0"/>
        <w:jc w:val="both"/>
      </w:pPr>
      <w:r>
        <w:rPr>
          <w:rFonts w:ascii="Times New Roman"/>
          <w:b w:val="false"/>
          <w:i w:val="false"/>
          <w:color w:val="000000"/>
          <w:sz w:val="28"/>
        </w:rPr>
        <w:t>
      подробное указание причин, влекущих удорожание (с приложением копий писем подрядчиков, подтверждающих своевременность предупреждения АБП о необходимости превышения указанной в договоре цены (сметы));</w:t>
      </w:r>
    </w:p>
    <w:p>
      <w:pPr>
        <w:spacing w:after="0"/>
        <w:ind w:left="0"/>
        <w:jc w:val="both"/>
      </w:pPr>
      <w:r>
        <w:rPr>
          <w:rFonts w:ascii="Times New Roman"/>
          <w:b w:val="false"/>
          <w:i w:val="false"/>
          <w:color w:val="000000"/>
          <w:sz w:val="28"/>
        </w:rPr>
        <w:t>
      организация, либо физическое лицо, по вине которых произошло удорожание, а также меры, принятые в отношении такой организации либо физического лица;</w:t>
      </w:r>
    </w:p>
    <w:p>
      <w:pPr>
        <w:spacing w:after="0"/>
        <w:ind w:left="0"/>
        <w:jc w:val="both"/>
      </w:pPr>
      <w:r>
        <w:rPr>
          <w:rFonts w:ascii="Times New Roman"/>
          <w:b w:val="false"/>
          <w:i w:val="false"/>
          <w:color w:val="000000"/>
          <w:sz w:val="28"/>
        </w:rPr>
        <w:t>
      сведение о состоянии незавершенного строительства, в том числе о его стоимостной оценки, актов выполненных работ, подтвержденных независимым техническим аудитом;</w:t>
      </w:r>
    </w:p>
    <w:p>
      <w:pPr>
        <w:spacing w:after="0"/>
        <w:ind w:left="0"/>
        <w:jc w:val="both"/>
      </w:pPr>
      <w:r>
        <w:rPr>
          <w:rFonts w:ascii="Times New Roman"/>
          <w:b w:val="false"/>
          <w:i w:val="false"/>
          <w:color w:val="000000"/>
          <w:sz w:val="28"/>
        </w:rPr>
        <w:t>
      информацию о достижении либо не достижении показателей, указанных в утвержденном ПСД, в том числе при полном освоении выделенных бюджетных средств, с указанием причин не достижения;</w:t>
      </w:r>
    </w:p>
    <w:p>
      <w:pPr>
        <w:spacing w:after="0"/>
        <w:ind w:left="0"/>
        <w:jc w:val="both"/>
      </w:pPr>
      <w:r>
        <w:rPr>
          <w:rFonts w:ascii="Times New Roman"/>
          <w:b w:val="false"/>
          <w:i w:val="false"/>
          <w:color w:val="000000"/>
          <w:sz w:val="28"/>
        </w:rPr>
        <w:t>
      3) заключение отраслевой экспертизы соответствующего уполномоченного государственного органа в зависимости от специфики БИП, представляемое в форме официального письма, за подписью первого руководителя государственного органа либо лица его замещающего, либо лица, уполномоченного отдельно по каждому БИП первым руководителем государственного органа заверенной печатью, и подтверждающее обоснованность и достоверность увеличения сметной стоимости проекта с приложением разъяснений АБП;";</w:t>
      </w:r>
    </w:p>
    <w:bookmarkStart w:name="z32" w:id="9"/>
    <w:p>
      <w:pPr>
        <w:spacing w:after="0"/>
        <w:ind w:left="0"/>
        <w:jc w:val="both"/>
      </w:pPr>
      <w:r>
        <w:rPr>
          <w:rFonts w:ascii="Times New Roman"/>
          <w:b w:val="false"/>
          <w:i w:val="false"/>
          <w:color w:val="000000"/>
          <w:sz w:val="28"/>
        </w:rPr>
        <w:t xml:space="preserve">
      подпункт 7) части четвертой </w:t>
      </w:r>
      <w:r>
        <w:rPr>
          <w:rFonts w:ascii="Times New Roman"/>
          <w:b w:val="false"/>
          <w:i w:val="false"/>
          <w:color w:val="000000"/>
          <w:sz w:val="28"/>
        </w:rPr>
        <w:t>пункта 115</w:t>
      </w:r>
      <w:r>
        <w:rPr>
          <w:rFonts w:ascii="Times New Roman"/>
          <w:b w:val="false"/>
          <w:i w:val="false"/>
          <w:color w:val="000000"/>
          <w:sz w:val="28"/>
        </w:rPr>
        <w:t xml:space="preserve"> изложить в следующей редакции:</w:t>
      </w:r>
    </w:p>
    <w:bookmarkEnd w:id="9"/>
    <w:p>
      <w:pPr>
        <w:spacing w:after="0"/>
        <w:ind w:left="0"/>
        <w:jc w:val="both"/>
      </w:pPr>
      <w:r>
        <w:rPr>
          <w:rFonts w:ascii="Times New Roman"/>
          <w:b w:val="false"/>
          <w:i w:val="false"/>
          <w:color w:val="000000"/>
          <w:sz w:val="28"/>
        </w:rPr>
        <w:t xml:space="preserve">
      "7) сравнительную таблицу и перечень документации по проектам, предполагающим увеличение сметной стоимости, которые представляют в электронный портал, а также на бумажном и электронном носителях в центральный или местный уполномоченный орган по государственному планированию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 за подписью первого руководителя государственного органа – АБП либо лица его замещающего, либо лица, уполномоченного отдельно по каждому БИП первым руководителем государственного органа – АБП и заверяется печатью;";</w:t>
      </w:r>
    </w:p>
    <w:bookmarkStart w:name="z33" w:id="10"/>
    <w:p>
      <w:pPr>
        <w:spacing w:after="0"/>
        <w:ind w:left="0"/>
        <w:jc w:val="both"/>
      </w:pPr>
      <w:r>
        <w:rPr>
          <w:rFonts w:ascii="Times New Roman"/>
          <w:b w:val="false"/>
          <w:i w:val="false"/>
          <w:color w:val="000000"/>
          <w:sz w:val="28"/>
        </w:rPr>
        <w:t xml:space="preserve">
      подпункты 1), 2) и 3) части десятой </w:t>
      </w:r>
      <w:r>
        <w:rPr>
          <w:rFonts w:ascii="Times New Roman"/>
          <w:b w:val="false"/>
          <w:i w:val="false"/>
          <w:color w:val="000000"/>
          <w:sz w:val="28"/>
        </w:rPr>
        <w:t>пункта 115</w:t>
      </w:r>
      <w:r>
        <w:rPr>
          <w:rFonts w:ascii="Times New Roman"/>
          <w:b w:val="false"/>
          <w:i w:val="false"/>
          <w:color w:val="000000"/>
          <w:sz w:val="28"/>
        </w:rPr>
        <w:t xml:space="preserve"> изложить в следующей редакции:</w:t>
      </w:r>
    </w:p>
    <w:bookmarkEnd w:id="10"/>
    <w:p>
      <w:pPr>
        <w:spacing w:after="0"/>
        <w:ind w:left="0"/>
        <w:jc w:val="both"/>
      </w:pPr>
      <w:r>
        <w:rPr>
          <w:rFonts w:ascii="Times New Roman"/>
          <w:b w:val="false"/>
          <w:i w:val="false"/>
          <w:color w:val="000000"/>
          <w:sz w:val="28"/>
        </w:rPr>
        <w:t>
      "1) письмо-заявку за подписью первого руководителя государственного органа – АБП либо лица его замещающего, либо лица, уполномоченного отдельно по каждому БИП первым руководителем государственного органа – АБП с указанием суммы удорожания;</w:t>
      </w:r>
    </w:p>
    <w:p>
      <w:pPr>
        <w:spacing w:after="0"/>
        <w:ind w:left="0"/>
        <w:jc w:val="both"/>
      </w:pPr>
      <w:r>
        <w:rPr>
          <w:rFonts w:ascii="Times New Roman"/>
          <w:b w:val="false"/>
          <w:i w:val="false"/>
          <w:color w:val="000000"/>
          <w:sz w:val="28"/>
        </w:rPr>
        <w:t>
      2) пояснительную записку, подписанную первым руководителем государственного органа – АБП либо лицом его замещающим, либо лицом, уполномоченным отдельно по каждому БИП первым руководителем государственного органа – АБП, в которой содержится следующая информация:</w:t>
      </w:r>
    </w:p>
    <w:p>
      <w:pPr>
        <w:spacing w:after="0"/>
        <w:ind w:left="0"/>
        <w:jc w:val="both"/>
      </w:pPr>
      <w:r>
        <w:rPr>
          <w:rFonts w:ascii="Times New Roman"/>
          <w:b w:val="false"/>
          <w:i w:val="false"/>
          <w:color w:val="000000"/>
          <w:sz w:val="28"/>
        </w:rPr>
        <w:t>
      обоснование дополнительных бюджетных расходов, которые потребуются для завершения реализации БИП;</w:t>
      </w:r>
    </w:p>
    <w:p>
      <w:pPr>
        <w:spacing w:after="0"/>
        <w:ind w:left="0"/>
        <w:jc w:val="both"/>
      </w:pPr>
      <w:r>
        <w:rPr>
          <w:rFonts w:ascii="Times New Roman"/>
          <w:b w:val="false"/>
          <w:i w:val="false"/>
          <w:color w:val="000000"/>
          <w:sz w:val="28"/>
        </w:rPr>
        <w:t>
      информация о заключенных договорах, в рамках реализации БИП, начиная с разработки ПСД, с указанием суммы экономии в результате проведения государственных закупок (в случае, если имеется экономия);</w:t>
      </w:r>
    </w:p>
    <w:p>
      <w:pPr>
        <w:spacing w:after="0"/>
        <w:ind w:left="0"/>
        <w:jc w:val="both"/>
      </w:pPr>
      <w:r>
        <w:rPr>
          <w:rFonts w:ascii="Times New Roman"/>
          <w:b w:val="false"/>
          <w:i w:val="false"/>
          <w:color w:val="000000"/>
          <w:sz w:val="28"/>
        </w:rPr>
        <w:t>
      финансирование проекта из бюджета за каждый год, начиная с начала разработки ПСД. Данная информация сопровождается планом и фактом за каждый год с указанием причин неосвоения, в случае наличия таковых;</w:t>
      </w:r>
    </w:p>
    <w:p>
      <w:pPr>
        <w:spacing w:after="0"/>
        <w:ind w:left="0"/>
        <w:jc w:val="both"/>
      </w:pPr>
      <w:r>
        <w:rPr>
          <w:rFonts w:ascii="Times New Roman"/>
          <w:b w:val="false"/>
          <w:i w:val="false"/>
          <w:color w:val="000000"/>
          <w:sz w:val="28"/>
        </w:rPr>
        <w:t>
      подробное указание причин, влекущих удорожание (с приложением копий писем подрядчиков, подтверждающих своевременность предупреждения АБП о необходимости превышения указанной в договоре цены (сметы);</w:t>
      </w:r>
    </w:p>
    <w:p>
      <w:pPr>
        <w:spacing w:after="0"/>
        <w:ind w:left="0"/>
        <w:jc w:val="both"/>
      </w:pPr>
      <w:r>
        <w:rPr>
          <w:rFonts w:ascii="Times New Roman"/>
          <w:b w:val="false"/>
          <w:i w:val="false"/>
          <w:color w:val="000000"/>
          <w:sz w:val="28"/>
        </w:rPr>
        <w:t>
      организация, либо физическое лицо, по вине которых произошло удорожание, а также меры, принятые в отношении такой организации либо физического лица;</w:t>
      </w:r>
    </w:p>
    <w:p>
      <w:pPr>
        <w:spacing w:after="0"/>
        <w:ind w:left="0"/>
        <w:jc w:val="both"/>
      </w:pPr>
      <w:r>
        <w:rPr>
          <w:rFonts w:ascii="Times New Roman"/>
          <w:b w:val="false"/>
          <w:i w:val="false"/>
          <w:color w:val="000000"/>
          <w:sz w:val="28"/>
        </w:rPr>
        <w:t>
      сведение о состоянии незавершенного строительства, в том числе о его стоимостной оценки, актов выполненных работ, подтвержденных независимым техническим аудитом;</w:t>
      </w:r>
    </w:p>
    <w:p>
      <w:pPr>
        <w:spacing w:after="0"/>
        <w:ind w:left="0"/>
        <w:jc w:val="both"/>
      </w:pPr>
      <w:r>
        <w:rPr>
          <w:rFonts w:ascii="Times New Roman"/>
          <w:b w:val="false"/>
          <w:i w:val="false"/>
          <w:color w:val="000000"/>
          <w:sz w:val="28"/>
        </w:rPr>
        <w:t>
      информацию о достижении либо не достижении показателей, указанных в утвержденном ПСД, в том числе при полном освоении выделенных бюджетных средств, с указанием причин не достижения;</w:t>
      </w:r>
    </w:p>
    <w:p>
      <w:pPr>
        <w:spacing w:after="0"/>
        <w:ind w:left="0"/>
        <w:jc w:val="both"/>
      </w:pPr>
      <w:r>
        <w:rPr>
          <w:rFonts w:ascii="Times New Roman"/>
          <w:b w:val="false"/>
          <w:i w:val="false"/>
          <w:color w:val="000000"/>
          <w:sz w:val="28"/>
        </w:rPr>
        <w:t>
      3) заключение отраслевой экспертизы соответствующего уполномоченного государственного органа в зависимости от специфики БИП, представляемое в форме официального письма, за подписью первого руководителя государственного органа либо лица его замещающего, либо лица, уполномоченного отдельно по каждому БИП первым руководителем государственного органа заверенной печатью, и подтверждающее обоснованность и достоверность увеличения сметной стоимости проекта с приложением разъяснений АБП;";</w:t>
      </w:r>
    </w:p>
    <w:bookmarkStart w:name="z34" w:id="11"/>
    <w:p>
      <w:pPr>
        <w:spacing w:after="0"/>
        <w:ind w:left="0"/>
        <w:jc w:val="both"/>
      </w:pPr>
      <w:r>
        <w:rPr>
          <w:rFonts w:ascii="Times New Roman"/>
          <w:b w:val="false"/>
          <w:i w:val="false"/>
          <w:color w:val="000000"/>
          <w:sz w:val="28"/>
        </w:rPr>
        <w:t xml:space="preserve">
      подпункт 7) части десятой </w:t>
      </w:r>
      <w:r>
        <w:rPr>
          <w:rFonts w:ascii="Times New Roman"/>
          <w:b w:val="false"/>
          <w:i w:val="false"/>
          <w:color w:val="000000"/>
          <w:sz w:val="28"/>
        </w:rPr>
        <w:t>пункта 115</w:t>
      </w:r>
      <w:r>
        <w:rPr>
          <w:rFonts w:ascii="Times New Roman"/>
          <w:b w:val="false"/>
          <w:i w:val="false"/>
          <w:color w:val="000000"/>
          <w:sz w:val="28"/>
        </w:rPr>
        <w:t xml:space="preserve"> изложить в следующей редакции:</w:t>
      </w:r>
    </w:p>
    <w:bookmarkEnd w:id="11"/>
    <w:p>
      <w:pPr>
        <w:spacing w:after="0"/>
        <w:ind w:left="0"/>
        <w:jc w:val="both"/>
      </w:pPr>
      <w:r>
        <w:rPr>
          <w:rFonts w:ascii="Times New Roman"/>
          <w:b w:val="false"/>
          <w:i w:val="false"/>
          <w:color w:val="000000"/>
          <w:sz w:val="28"/>
        </w:rPr>
        <w:t xml:space="preserve">
      "7) сравнительную таблицу и перечень документации по проектам, предполагающим увеличение сметной стоимости, которые представляют в электронный портал, а также на бумажном и электронном носителях в центральный или местный уполномоченный орган по государственному планированию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 за подписью первого руководителя государственного органа – АБП либо лица его замещающего, либо лица, уполномоченного отдельно по каждому БИП первым руководителем государственного органа – АБП и заверяется печатью;";</w:t>
      </w:r>
    </w:p>
    <w:bookmarkStart w:name="z35" w:id="12"/>
    <w:p>
      <w:pPr>
        <w:spacing w:after="0"/>
        <w:ind w:left="0"/>
        <w:jc w:val="both"/>
      </w:pPr>
      <w:r>
        <w:rPr>
          <w:rFonts w:ascii="Times New Roman"/>
          <w:b w:val="false"/>
          <w:i w:val="false"/>
          <w:color w:val="000000"/>
          <w:sz w:val="28"/>
        </w:rPr>
        <w:t xml:space="preserve">
      подпункт 1) части первой </w:t>
      </w:r>
      <w:r>
        <w:rPr>
          <w:rFonts w:ascii="Times New Roman"/>
          <w:b w:val="false"/>
          <w:i w:val="false"/>
          <w:color w:val="000000"/>
          <w:sz w:val="28"/>
        </w:rPr>
        <w:t>пункта 138</w:t>
      </w:r>
      <w:r>
        <w:rPr>
          <w:rFonts w:ascii="Times New Roman"/>
          <w:b w:val="false"/>
          <w:i w:val="false"/>
          <w:color w:val="000000"/>
          <w:sz w:val="28"/>
        </w:rPr>
        <w:t xml:space="preserve"> изложить в следующей редакции:</w:t>
      </w:r>
    </w:p>
    <w:bookmarkEnd w:id="12"/>
    <w:p>
      <w:pPr>
        <w:spacing w:after="0"/>
        <w:ind w:left="0"/>
        <w:jc w:val="both"/>
      </w:pPr>
      <w:r>
        <w:rPr>
          <w:rFonts w:ascii="Times New Roman"/>
          <w:b w:val="false"/>
          <w:i w:val="false"/>
          <w:color w:val="000000"/>
          <w:sz w:val="28"/>
        </w:rPr>
        <w:t>
      "1) к Разделу "Ретроспектива":</w:t>
      </w:r>
    </w:p>
    <w:p>
      <w:pPr>
        <w:spacing w:after="0"/>
        <w:ind w:left="0"/>
        <w:jc w:val="both"/>
      </w:pPr>
      <w:r>
        <w:rPr>
          <w:rFonts w:ascii="Times New Roman"/>
          <w:b w:val="false"/>
          <w:i w:val="false"/>
          <w:color w:val="000000"/>
          <w:sz w:val="28"/>
        </w:rPr>
        <w:t>
      финансовая отчетность участников (отдельная и консолидированная) с печатью и за подписью первого руководителя государственного органа – АБП либо лица его замещающего, либо лица, уполномоченного отдельно по каждым Инвестициям первым руководителем государственного органа – АБП и главного бухгалтера за последние три года, предшествующие внесению ФЭО Инвестиций в центральный или местный уполномоченный орган по государственному планированию, а также пояснительные записки к финансовой отчетности;</w:t>
      </w:r>
    </w:p>
    <w:p>
      <w:pPr>
        <w:spacing w:after="0"/>
        <w:ind w:left="0"/>
        <w:jc w:val="both"/>
      </w:pPr>
      <w:r>
        <w:rPr>
          <w:rFonts w:ascii="Times New Roman"/>
          <w:b w:val="false"/>
          <w:i w:val="false"/>
          <w:color w:val="000000"/>
          <w:sz w:val="28"/>
        </w:rPr>
        <w:t>
      для участников, аудит финансовой отчетности которых в соответствии с законодательством Республики Казахстан об аудиторской деятельности является обязательным, представляются аудированная финансовая отчетность и аудиторские отчеты, составленные за последние три года. При этом участник может предоставить неаудированную финансовую отчетность за последний отчетный период при наличии объективных причин в соответствии с действующим законодательством.</w:t>
      </w:r>
    </w:p>
    <w:p>
      <w:pPr>
        <w:spacing w:after="0"/>
        <w:ind w:left="0"/>
        <w:jc w:val="both"/>
      </w:pPr>
      <w:r>
        <w:rPr>
          <w:rFonts w:ascii="Times New Roman"/>
          <w:b w:val="false"/>
          <w:i w:val="false"/>
          <w:color w:val="000000"/>
          <w:sz w:val="28"/>
        </w:rPr>
        <w:t>
      Финансовая отчетность представляется в соответствии с требованиями действующего законодательства, в том числе с приложением информации о финансовых участиях в других организациях, с приложением детальной расшифровкой статей баланса, занимающих 10 % и более в валюте баланса;";</w:t>
      </w:r>
    </w:p>
    <w:bookmarkStart w:name="z36" w:id="13"/>
    <w:p>
      <w:pPr>
        <w:spacing w:after="0"/>
        <w:ind w:left="0"/>
        <w:jc w:val="both"/>
      </w:pPr>
      <w:r>
        <w:rPr>
          <w:rFonts w:ascii="Times New Roman"/>
          <w:b w:val="false"/>
          <w:i w:val="false"/>
          <w:color w:val="000000"/>
          <w:sz w:val="28"/>
        </w:rPr>
        <w:t xml:space="preserve">
      части первую и вторую </w:t>
      </w:r>
      <w:r>
        <w:rPr>
          <w:rFonts w:ascii="Times New Roman"/>
          <w:b w:val="false"/>
          <w:i w:val="false"/>
          <w:color w:val="000000"/>
          <w:sz w:val="28"/>
        </w:rPr>
        <w:t>пункта 144</w:t>
      </w:r>
      <w:r>
        <w:rPr>
          <w:rFonts w:ascii="Times New Roman"/>
          <w:b w:val="false"/>
          <w:i w:val="false"/>
          <w:color w:val="000000"/>
          <w:sz w:val="28"/>
        </w:rPr>
        <w:t xml:space="preserve"> изложить в следующей редакции:</w:t>
      </w:r>
    </w:p>
    <w:bookmarkEnd w:id="13"/>
    <w:p>
      <w:pPr>
        <w:spacing w:after="0"/>
        <w:ind w:left="0"/>
        <w:jc w:val="both"/>
      </w:pPr>
      <w:r>
        <w:rPr>
          <w:rFonts w:ascii="Times New Roman"/>
          <w:b w:val="false"/>
          <w:i w:val="false"/>
          <w:color w:val="000000"/>
          <w:sz w:val="28"/>
        </w:rPr>
        <w:t xml:space="preserve">
      "144. Оригинал ФЭО Инвестиций, а также дополнительные материалы, оговоренные в </w:t>
      </w:r>
      <w:r>
        <w:rPr>
          <w:rFonts w:ascii="Times New Roman"/>
          <w:b w:val="false"/>
          <w:i w:val="false"/>
          <w:color w:val="000000"/>
          <w:sz w:val="28"/>
        </w:rPr>
        <w:t>пунктах 138</w:t>
      </w:r>
      <w:r>
        <w:rPr>
          <w:rFonts w:ascii="Times New Roman"/>
          <w:b w:val="false"/>
          <w:i w:val="false"/>
          <w:color w:val="000000"/>
          <w:sz w:val="28"/>
        </w:rPr>
        <w:t xml:space="preserve">, </w:t>
      </w:r>
      <w:r>
        <w:rPr>
          <w:rFonts w:ascii="Times New Roman"/>
          <w:b w:val="false"/>
          <w:i w:val="false"/>
          <w:color w:val="000000"/>
          <w:sz w:val="28"/>
        </w:rPr>
        <w:t>162</w:t>
      </w:r>
      <w:r>
        <w:rPr>
          <w:rFonts w:ascii="Times New Roman"/>
          <w:b w:val="false"/>
          <w:i w:val="false"/>
          <w:color w:val="000000"/>
          <w:sz w:val="28"/>
        </w:rPr>
        <w:t xml:space="preserve"> и </w:t>
      </w:r>
      <w:r>
        <w:rPr>
          <w:rFonts w:ascii="Times New Roman"/>
          <w:b w:val="false"/>
          <w:i w:val="false"/>
          <w:color w:val="000000"/>
          <w:sz w:val="28"/>
        </w:rPr>
        <w:t>163</w:t>
      </w:r>
      <w:r>
        <w:rPr>
          <w:rFonts w:ascii="Times New Roman"/>
          <w:b w:val="false"/>
          <w:i w:val="false"/>
          <w:color w:val="000000"/>
          <w:sz w:val="28"/>
        </w:rPr>
        <w:t xml:space="preserve"> настоящих Правил, представляются АБП отдельным сопроводительным письмом на титульном бланке за подписью первого руководителя государственного органа – АБП либо лица его замещающего либо лица, уполномоченного отдельно по каждым Инвестициям первым руководителем государственного органа – АБП.</w:t>
      </w:r>
    </w:p>
    <w:p>
      <w:pPr>
        <w:spacing w:after="0"/>
        <w:ind w:left="0"/>
        <w:jc w:val="both"/>
      </w:pPr>
      <w:r>
        <w:rPr>
          <w:rFonts w:ascii="Times New Roman"/>
          <w:b w:val="false"/>
          <w:i w:val="false"/>
          <w:color w:val="000000"/>
          <w:sz w:val="28"/>
        </w:rPr>
        <w:t xml:space="preserve">
      По бюджетным инвестициям посредством участия государства в уставном капитале национальных холдингов и национального управляющего холдинга, предусматривающих реализацию проектов в различных отраслях экономики, которые не могут быть отнесены к компетенции одного АБП, а также организации, осуществляющей деятельность по организации и проведению международной специализированной выставки на территории Республики Казахстан, оригинал ФЭО, а также документы, указанные в </w:t>
      </w:r>
      <w:r>
        <w:rPr>
          <w:rFonts w:ascii="Times New Roman"/>
          <w:b w:val="false"/>
          <w:i w:val="false"/>
          <w:color w:val="000000"/>
          <w:sz w:val="28"/>
        </w:rPr>
        <w:t>пунктах 138</w:t>
      </w:r>
      <w:r>
        <w:rPr>
          <w:rFonts w:ascii="Times New Roman"/>
          <w:b w:val="false"/>
          <w:i w:val="false"/>
          <w:color w:val="000000"/>
          <w:sz w:val="28"/>
        </w:rPr>
        <w:t xml:space="preserve">, </w:t>
      </w:r>
      <w:r>
        <w:rPr>
          <w:rFonts w:ascii="Times New Roman"/>
          <w:b w:val="false"/>
          <w:i w:val="false"/>
          <w:color w:val="000000"/>
          <w:sz w:val="28"/>
        </w:rPr>
        <w:t>162</w:t>
      </w:r>
      <w:r>
        <w:rPr>
          <w:rFonts w:ascii="Times New Roman"/>
          <w:b w:val="false"/>
          <w:i w:val="false"/>
          <w:color w:val="000000"/>
          <w:sz w:val="28"/>
        </w:rPr>
        <w:t xml:space="preserve"> и </w:t>
      </w:r>
      <w:r>
        <w:rPr>
          <w:rFonts w:ascii="Times New Roman"/>
          <w:b w:val="false"/>
          <w:i w:val="false"/>
          <w:color w:val="000000"/>
          <w:sz w:val="28"/>
        </w:rPr>
        <w:t>163</w:t>
      </w:r>
      <w:r>
        <w:rPr>
          <w:rFonts w:ascii="Times New Roman"/>
          <w:b w:val="false"/>
          <w:i w:val="false"/>
          <w:color w:val="000000"/>
          <w:sz w:val="28"/>
        </w:rPr>
        <w:t xml:space="preserve"> настоящих Правил, представляются за подписью первых руководителей данных национальных холдингов, национального управляющего холдинга и организации, либо лиц их замещающих, за исключением заключения отраслевой экспертизы, представляемой за подписью первого руководителя государственного органа – АБП либо лица его замещающего, либо лица, уполномоченного по каждым Инвестициям первым руководителем государственного органа – АБП.";</w:t>
      </w:r>
    </w:p>
    <w:bookmarkStart w:name="z37" w:id="14"/>
    <w:p>
      <w:pPr>
        <w:spacing w:after="0"/>
        <w:ind w:left="0"/>
        <w:jc w:val="both"/>
      </w:pPr>
      <w:r>
        <w:rPr>
          <w:rFonts w:ascii="Times New Roman"/>
          <w:b w:val="false"/>
          <w:i w:val="false"/>
          <w:color w:val="000000"/>
          <w:sz w:val="28"/>
        </w:rPr>
        <w:t xml:space="preserve">
      абзац первый части шестой </w:t>
      </w:r>
      <w:r>
        <w:rPr>
          <w:rFonts w:ascii="Times New Roman"/>
          <w:b w:val="false"/>
          <w:i w:val="false"/>
          <w:color w:val="000000"/>
          <w:sz w:val="28"/>
        </w:rPr>
        <w:t>пункта 151</w:t>
      </w:r>
      <w:r>
        <w:rPr>
          <w:rFonts w:ascii="Times New Roman"/>
          <w:b w:val="false"/>
          <w:i w:val="false"/>
          <w:color w:val="000000"/>
          <w:sz w:val="28"/>
        </w:rPr>
        <w:t xml:space="preserve"> изложить в следующей редакции:</w:t>
      </w:r>
    </w:p>
    <w:bookmarkEnd w:id="14"/>
    <w:p>
      <w:pPr>
        <w:spacing w:after="0"/>
        <w:ind w:left="0"/>
        <w:jc w:val="both"/>
      </w:pPr>
      <w:r>
        <w:rPr>
          <w:rFonts w:ascii="Times New Roman"/>
          <w:b w:val="false"/>
          <w:i w:val="false"/>
          <w:color w:val="000000"/>
          <w:sz w:val="28"/>
        </w:rPr>
        <w:t>
      "Для вынесения на рассмотрение соответствующей бюджетной комиссии вопроса целесообразности корректировки ФЭО Инвестиций АБП представляют за подписью первого руководителя государственного органа – АБП либо лица его замещающего либо лица, уполномоченного отдельно по каждым Инвестициям первым руководителем государственного органа – АБП в центральный уполномоченный орган по бюджетному планированию или местный уполномоченный орган по государственному планированию следующие документы:";</w:t>
      </w:r>
    </w:p>
    <w:bookmarkStart w:name="z38" w:id="15"/>
    <w:p>
      <w:pPr>
        <w:spacing w:after="0"/>
        <w:ind w:left="0"/>
        <w:jc w:val="both"/>
      </w:pPr>
      <w:r>
        <w:rPr>
          <w:rFonts w:ascii="Times New Roman"/>
          <w:b w:val="false"/>
          <w:i w:val="false"/>
          <w:color w:val="000000"/>
          <w:sz w:val="28"/>
        </w:rPr>
        <w:t xml:space="preserve">
      абзац первый части десятой </w:t>
      </w:r>
      <w:r>
        <w:rPr>
          <w:rFonts w:ascii="Times New Roman"/>
          <w:b w:val="false"/>
          <w:i w:val="false"/>
          <w:color w:val="000000"/>
          <w:sz w:val="28"/>
        </w:rPr>
        <w:t>пункта 151</w:t>
      </w:r>
      <w:r>
        <w:rPr>
          <w:rFonts w:ascii="Times New Roman"/>
          <w:b w:val="false"/>
          <w:i w:val="false"/>
          <w:color w:val="000000"/>
          <w:sz w:val="28"/>
        </w:rPr>
        <w:t xml:space="preserve"> изложить в следующей редакции:</w:t>
      </w:r>
    </w:p>
    <w:bookmarkEnd w:id="15"/>
    <w:p>
      <w:pPr>
        <w:spacing w:after="0"/>
        <w:ind w:left="0"/>
        <w:jc w:val="both"/>
      </w:pPr>
      <w:r>
        <w:rPr>
          <w:rFonts w:ascii="Times New Roman"/>
          <w:b w:val="false"/>
          <w:i w:val="false"/>
          <w:color w:val="000000"/>
          <w:sz w:val="28"/>
        </w:rPr>
        <w:t>
      "На втором этапе рассмотрение скорректированного ФЭО Инвестиций осуществляется центральным или местным уполномоченным органом по государственному планированию на основе представляемых за подписью первого руководителя государственного органа – АБП либо лица его замещающего либо лица, уполномоченного отдельно по каждым Инвестициям первым руководителем государственного органа – АБП следующих документов:";</w:t>
      </w:r>
    </w:p>
    <w:bookmarkStart w:name="z39" w:id="16"/>
    <w:p>
      <w:pPr>
        <w:spacing w:after="0"/>
        <w:ind w:left="0"/>
        <w:jc w:val="both"/>
      </w:pPr>
      <w:r>
        <w:rPr>
          <w:rFonts w:ascii="Times New Roman"/>
          <w:b w:val="false"/>
          <w:i w:val="false"/>
          <w:color w:val="000000"/>
          <w:sz w:val="28"/>
        </w:rPr>
        <w:t xml:space="preserve">
      абзац первый части одиннадцатой </w:t>
      </w:r>
      <w:r>
        <w:rPr>
          <w:rFonts w:ascii="Times New Roman"/>
          <w:b w:val="false"/>
          <w:i w:val="false"/>
          <w:color w:val="000000"/>
          <w:sz w:val="28"/>
        </w:rPr>
        <w:t>пункта 151</w:t>
      </w:r>
      <w:r>
        <w:rPr>
          <w:rFonts w:ascii="Times New Roman"/>
          <w:b w:val="false"/>
          <w:i w:val="false"/>
          <w:color w:val="000000"/>
          <w:sz w:val="28"/>
        </w:rPr>
        <w:t xml:space="preserve"> изложить в следующей редакции:</w:t>
      </w:r>
    </w:p>
    <w:bookmarkEnd w:id="16"/>
    <w:p>
      <w:pPr>
        <w:spacing w:after="0"/>
        <w:ind w:left="0"/>
        <w:jc w:val="both"/>
      </w:pPr>
      <w:r>
        <w:rPr>
          <w:rFonts w:ascii="Times New Roman"/>
          <w:b w:val="false"/>
          <w:i w:val="false"/>
          <w:color w:val="000000"/>
          <w:sz w:val="28"/>
        </w:rPr>
        <w:t>
      "Центральный уполномоченный орган по бюджетному планированию или местный уполномоченный орган по государственному планированию выносят вопрос целесообразности финансирования по скорректированному ФЭО Инвестиций на рассмотрение соответствующих бюджетных комиссий на основе представляемых за подписью первого руководителя государственного органа – АБП либо лица его замещающего либо лица, уполномоченного отдельно по каждым Инвестициям первым руководителем государственного органа – АБП следующих документов:";</w:t>
      </w:r>
    </w:p>
    <w:bookmarkStart w:name="z40" w:id="17"/>
    <w:p>
      <w:pPr>
        <w:spacing w:after="0"/>
        <w:ind w:left="0"/>
        <w:jc w:val="both"/>
      </w:pPr>
      <w:r>
        <w:rPr>
          <w:rFonts w:ascii="Times New Roman"/>
          <w:b w:val="false"/>
          <w:i w:val="false"/>
          <w:color w:val="000000"/>
          <w:sz w:val="28"/>
        </w:rPr>
        <w:t xml:space="preserve">
      часть двенадцатую </w:t>
      </w:r>
      <w:r>
        <w:rPr>
          <w:rFonts w:ascii="Times New Roman"/>
          <w:b w:val="false"/>
          <w:i w:val="false"/>
          <w:color w:val="000000"/>
          <w:sz w:val="28"/>
        </w:rPr>
        <w:t>пункта 151</w:t>
      </w:r>
      <w:r>
        <w:rPr>
          <w:rFonts w:ascii="Times New Roman"/>
          <w:b w:val="false"/>
          <w:i w:val="false"/>
          <w:color w:val="000000"/>
          <w:sz w:val="28"/>
        </w:rPr>
        <w:t xml:space="preserve"> изложить в следующей редакции:</w:t>
      </w:r>
    </w:p>
    <w:bookmarkEnd w:id="17"/>
    <w:p>
      <w:pPr>
        <w:spacing w:after="0"/>
        <w:ind w:left="0"/>
        <w:jc w:val="both"/>
      </w:pPr>
      <w:r>
        <w:rPr>
          <w:rFonts w:ascii="Times New Roman"/>
          <w:b w:val="false"/>
          <w:i w:val="false"/>
          <w:color w:val="000000"/>
          <w:sz w:val="28"/>
        </w:rPr>
        <w:t>
      "По бюджетным инвестициям посредством участия государства в уставном капитале национальных холдингов и национального управляющего холдинга, предусматривающих реализацию проектов в различных отраслях экономики, которые не могут быть отнесены к компетенции одного АБП, а также организации, осуществляющей деятельность по организации и проведению международной специализированной выставки на территории Республики Казахстан, оригинал скорректированного ФЭО, а также документы, указанные в настоящем пункте Правил, представляются за подписью первых руководителей данных национальных холдингов, национального управляющего холдинга и организации, либо лиц их замещающих, за исключением заключения отраслевой экспертизы, представляемой за подписью первого руководителя государственного органа – АБП либо лица его замещающего, либо лица, уполномоченного отдельно по каждым Инвестициям первым руководителем государственного органа – АБП.";</w:t>
      </w:r>
    </w:p>
    <w:bookmarkStart w:name="z41" w:id="18"/>
    <w:p>
      <w:pPr>
        <w:spacing w:after="0"/>
        <w:ind w:left="0"/>
        <w:jc w:val="both"/>
      </w:pPr>
      <w:r>
        <w:rPr>
          <w:rFonts w:ascii="Times New Roman"/>
          <w:b w:val="false"/>
          <w:i w:val="false"/>
          <w:color w:val="000000"/>
          <w:sz w:val="28"/>
        </w:rPr>
        <w:t xml:space="preserve">
      абзац шестнадцатый части четвертой </w:t>
      </w:r>
      <w:r>
        <w:rPr>
          <w:rFonts w:ascii="Times New Roman"/>
          <w:b w:val="false"/>
          <w:i w:val="false"/>
          <w:color w:val="000000"/>
          <w:sz w:val="28"/>
        </w:rPr>
        <w:t>пункта 182-6</w:t>
      </w:r>
      <w:r>
        <w:rPr>
          <w:rFonts w:ascii="Times New Roman"/>
          <w:b w:val="false"/>
          <w:i w:val="false"/>
          <w:color w:val="000000"/>
          <w:sz w:val="28"/>
        </w:rPr>
        <w:t xml:space="preserve"> изложить в следующей редакции:</w:t>
      </w:r>
    </w:p>
    <w:bookmarkEnd w:id="18"/>
    <w:p>
      <w:pPr>
        <w:spacing w:after="0"/>
        <w:ind w:left="0"/>
        <w:jc w:val="both"/>
      </w:pPr>
      <w:r>
        <w:rPr>
          <w:rFonts w:ascii="Times New Roman"/>
          <w:b w:val="false"/>
          <w:i w:val="false"/>
          <w:color w:val="000000"/>
          <w:sz w:val="28"/>
        </w:rPr>
        <w:t>
        "финансовая отчетность участников финансовой схемы (отдельная и консолидированная) с печатью и за подписью первого руководителя государственного органа – АБП либо лица его замещающего либо лица, уполномоченного отдельно по каждому бюджетному кредиту первым руководителем государственного органа – АБП и главного бухгалтера за последние три года, предшествующие внесению ФЭО бюджетного кредита в центральный или местный уполномоченный орган по государственному планированию, а также пояснительные записки к финансовой отчетности;";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Правилам изложить в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приложение 16</w:t>
      </w:r>
      <w:r>
        <w:rPr>
          <w:rFonts w:ascii="Times New Roman"/>
          <w:b w:val="false"/>
          <w:i w:val="false"/>
          <w:color w:val="000000"/>
          <w:sz w:val="28"/>
        </w:rPr>
        <w:t xml:space="preserve"> к Правилам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18-1</w:t>
      </w:r>
      <w:r>
        <w:rPr>
          <w:rFonts w:ascii="Times New Roman"/>
          <w:b w:val="false"/>
          <w:i w:val="false"/>
          <w:color w:val="000000"/>
          <w:sz w:val="28"/>
        </w:rPr>
        <w:t xml:space="preserve"> к Правилам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и </w:t>
      </w:r>
      <w:r>
        <w:rPr>
          <w:rFonts w:ascii="Times New Roman"/>
          <w:b w:val="false"/>
          <w:i w:val="false"/>
          <w:color w:val="000000"/>
          <w:sz w:val="28"/>
        </w:rPr>
        <w:t>28</w:t>
      </w:r>
      <w:r>
        <w:rPr>
          <w:rFonts w:ascii="Times New Roman"/>
          <w:b w:val="false"/>
          <w:i w:val="false"/>
          <w:color w:val="000000"/>
          <w:sz w:val="28"/>
        </w:rPr>
        <w:t xml:space="preserve"> к Правилам изложить в редакции согласно </w:t>
      </w:r>
      <w:r>
        <w:rPr>
          <w:rFonts w:ascii="Times New Roman"/>
          <w:b w:val="false"/>
          <w:i w:val="false"/>
          <w:color w:val="000000"/>
          <w:sz w:val="28"/>
        </w:rPr>
        <w:t>приложениям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w:t>
      </w:r>
      <w:r>
        <w:rPr>
          <w:rFonts w:ascii="Times New Roman"/>
          <w:b w:val="false"/>
          <w:i w:val="false"/>
          <w:color w:val="000000"/>
          <w:sz w:val="28"/>
        </w:rPr>
        <w:t xml:space="preserve"> 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и </w:t>
      </w:r>
      <w:r>
        <w:rPr>
          <w:rFonts w:ascii="Times New Roman"/>
          <w:b w:val="false"/>
          <w:i w:val="false"/>
          <w:color w:val="000000"/>
          <w:sz w:val="28"/>
        </w:rPr>
        <w:t>45</w:t>
      </w:r>
      <w:r>
        <w:rPr>
          <w:rFonts w:ascii="Times New Roman"/>
          <w:b w:val="false"/>
          <w:i w:val="false"/>
          <w:color w:val="000000"/>
          <w:sz w:val="28"/>
        </w:rPr>
        <w:t xml:space="preserve"> к Правилам изложить в редакции согласно приложениям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к настоящему приказу.</w:t>
      </w:r>
    </w:p>
    <w:bookmarkStart w:name="z47" w:id="19"/>
    <w:p>
      <w:pPr>
        <w:spacing w:after="0"/>
        <w:ind w:left="0"/>
        <w:jc w:val="both"/>
      </w:pPr>
      <w:r>
        <w:rPr>
          <w:rFonts w:ascii="Times New Roman"/>
          <w:b w:val="false"/>
          <w:i w:val="false"/>
          <w:color w:val="000000"/>
          <w:sz w:val="28"/>
        </w:rPr>
        <w:t>
      2. Департаменту бюджетных инвестиций и развития государственно-частного партнерства Министерства национальной экономики Республики Казахстан обеспечить:</w:t>
      </w:r>
    </w:p>
    <w:bookmarkEnd w:id="19"/>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периодических печатных изданиях и информационно-правовой системе "Әділет", а также в Республиканский центр правовой информации для внесения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приказа на официальном интернет-ресурсе Министерства национальной экономики Республики Казахстан;</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2) и 3) пункта 2 настоящего приказа.</w:t>
      </w:r>
    </w:p>
    <w:bookmarkStart w:name="z48" w:id="20"/>
    <w:p>
      <w:pPr>
        <w:spacing w:after="0"/>
        <w:ind w:left="0"/>
        <w:jc w:val="both"/>
      </w:pPr>
      <w:r>
        <w:rPr>
          <w:rFonts w:ascii="Times New Roman"/>
          <w:b w:val="false"/>
          <w:i w:val="false"/>
          <w:color w:val="000000"/>
          <w:sz w:val="28"/>
        </w:rPr>
        <w:t>
      3. Контроль за исполнением настоящего приказа возложить на первого вице-министра национальной экономики Республики Казахстан.</w:t>
      </w:r>
    </w:p>
    <w:bookmarkEnd w:id="20"/>
    <w:bookmarkStart w:name="z49" w:id="21"/>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2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национальной</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экономики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финансов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 Б.Султанов   </w:t>
      </w:r>
    </w:p>
    <w:p>
      <w:pPr>
        <w:spacing w:after="0"/>
        <w:ind w:left="0"/>
        <w:jc w:val="both"/>
      </w:pPr>
      <w:r>
        <w:rPr>
          <w:rFonts w:ascii="Times New Roman"/>
          <w:b w:val="false"/>
          <w:i w:val="false"/>
          <w:color w:val="000000"/>
          <w:sz w:val="28"/>
        </w:rPr>
        <w:t>
      "__" ________ 2016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января 2016 года № 28</w:t>
            </w:r>
            <w:r>
              <w:br/>
            </w:r>
            <w:r>
              <w:rPr>
                <w:rFonts w:ascii="Times New Roman"/>
                <w:b w:val="false"/>
                <w:i w:val="false"/>
                <w:color w:val="000000"/>
                <w:sz w:val="20"/>
              </w:rPr>
              <w:t>Приложение 1</w:t>
            </w:r>
            <w:r>
              <w:br/>
            </w:r>
            <w:r>
              <w:rPr>
                <w:rFonts w:ascii="Times New Roman"/>
                <w:b w:val="false"/>
                <w:i w:val="false"/>
                <w:color w:val="000000"/>
                <w:sz w:val="20"/>
              </w:rPr>
              <w:t>к Правилам разработки или корректировки, проведения</w:t>
            </w:r>
            <w:r>
              <w:br/>
            </w:r>
            <w:r>
              <w:rPr>
                <w:rFonts w:ascii="Times New Roman"/>
                <w:b w:val="false"/>
                <w:i w:val="false"/>
                <w:color w:val="000000"/>
                <w:sz w:val="20"/>
              </w:rPr>
              <w:t>необходимых экспертиз инвестиционного предложения</w:t>
            </w:r>
            <w:r>
              <w:br/>
            </w:r>
            <w:r>
              <w:rPr>
                <w:rFonts w:ascii="Times New Roman"/>
                <w:b w:val="false"/>
                <w:i w:val="false"/>
                <w:color w:val="000000"/>
                <w:sz w:val="20"/>
              </w:rPr>
              <w:t>государственного инвестиционного проекта, а также</w:t>
            </w:r>
            <w:r>
              <w:br/>
            </w:r>
            <w:r>
              <w:rPr>
                <w:rFonts w:ascii="Times New Roman"/>
                <w:b w:val="false"/>
                <w:i w:val="false"/>
                <w:color w:val="000000"/>
                <w:sz w:val="20"/>
              </w:rPr>
              <w:t>планирования, рассмотрения, отбора, мониторинга</w:t>
            </w:r>
            <w:r>
              <w:br/>
            </w:r>
            <w:r>
              <w:rPr>
                <w:rFonts w:ascii="Times New Roman"/>
                <w:b w:val="false"/>
                <w:i w:val="false"/>
                <w:color w:val="000000"/>
                <w:sz w:val="20"/>
              </w:rPr>
              <w:t>и оценки реализации бюджетных инвестиций</w:t>
            </w:r>
          </w:p>
        </w:tc>
      </w:tr>
    </w:tbl>
    <w:p>
      <w:pPr>
        <w:spacing w:after="0"/>
        <w:ind w:left="0"/>
        <w:jc w:val="left"/>
      </w:pPr>
      <w:r>
        <w:rPr>
          <w:rFonts w:ascii="Times New Roman"/>
          <w:b/>
          <w:i w:val="false"/>
          <w:color w:val="000000"/>
        </w:rPr>
        <w:t xml:space="preserve"> Форма "Информационный лист инвестиционного предложения"</w:t>
      </w:r>
    </w:p>
    <w:p>
      <w:pPr>
        <w:spacing w:after="0"/>
        <w:ind w:left="0"/>
        <w:jc w:val="both"/>
      </w:pPr>
      <w:r>
        <w:rPr>
          <w:rFonts w:ascii="Times New Roman"/>
          <w:b w:val="false"/>
          <w:i w:val="false"/>
          <w:color w:val="000000"/>
          <w:sz w:val="28"/>
        </w:rPr>
        <w:t>
      1. Данные по администратору бюджетной программы и предлагаемому</w:t>
      </w:r>
    </w:p>
    <w:p>
      <w:pPr>
        <w:spacing w:after="0"/>
        <w:ind w:left="0"/>
        <w:jc w:val="both"/>
      </w:pPr>
      <w:r>
        <w:rPr>
          <w:rFonts w:ascii="Times New Roman"/>
          <w:b w:val="false"/>
          <w:i w:val="false"/>
          <w:color w:val="000000"/>
          <w:sz w:val="28"/>
        </w:rPr>
        <w:t>
      к реализации ГИП</w:t>
      </w:r>
    </w:p>
    <w:p>
      <w:pPr>
        <w:spacing w:after="0"/>
        <w:ind w:left="0"/>
        <w:jc w:val="both"/>
      </w:pPr>
      <w:r>
        <w:rPr>
          <w:rFonts w:ascii="Times New Roman"/>
          <w:b w:val="false"/>
          <w:i w:val="false"/>
          <w:color w:val="000000"/>
          <w:sz w:val="28"/>
        </w:rPr>
        <w:t>
      Администратор бюджетной программы _____________________________</w:t>
      </w:r>
    </w:p>
    <w:p>
      <w:pPr>
        <w:spacing w:after="0"/>
        <w:ind w:left="0"/>
        <w:jc w:val="both"/>
      </w:pPr>
      <w:r>
        <w:rPr>
          <w:rFonts w:ascii="Times New Roman"/>
          <w:b w:val="false"/>
          <w:i w:val="false"/>
          <w:color w:val="000000"/>
          <w:sz w:val="28"/>
        </w:rPr>
        <w:t>
      Наименование ГИП ______________________________________________</w:t>
      </w:r>
    </w:p>
    <w:p>
      <w:pPr>
        <w:spacing w:after="0"/>
        <w:ind w:left="0"/>
        <w:jc w:val="both"/>
      </w:pPr>
      <w:r>
        <w:rPr>
          <w:rFonts w:ascii="Times New Roman"/>
          <w:b w:val="false"/>
          <w:i w:val="false"/>
          <w:color w:val="000000"/>
          <w:sz w:val="28"/>
        </w:rPr>
        <w:t>
      Наименование установленных государственных, правительственных</w:t>
      </w:r>
    </w:p>
    <w:p>
      <w:pPr>
        <w:spacing w:after="0"/>
        <w:ind w:left="0"/>
        <w:jc w:val="both"/>
      </w:pPr>
      <w:r>
        <w:rPr>
          <w:rFonts w:ascii="Times New Roman"/>
          <w:b w:val="false"/>
          <w:i w:val="false"/>
          <w:color w:val="000000"/>
          <w:sz w:val="28"/>
        </w:rPr>
        <w:t>
      программ и программы развития территорий Республики Казахстан, в</w:t>
      </w:r>
    </w:p>
    <w:p>
      <w:pPr>
        <w:spacing w:after="0"/>
        <w:ind w:left="0"/>
        <w:jc w:val="both"/>
      </w:pPr>
      <w:r>
        <w:rPr>
          <w:rFonts w:ascii="Times New Roman"/>
          <w:b w:val="false"/>
          <w:i w:val="false"/>
          <w:color w:val="000000"/>
          <w:sz w:val="28"/>
        </w:rPr>
        <w:t>
      составе которой предусмотрена реализация ГИП (ссылки на конкретные</w:t>
      </w:r>
    </w:p>
    <w:p>
      <w:pPr>
        <w:spacing w:after="0"/>
        <w:ind w:left="0"/>
        <w:jc w:val="both"/>
      </w:pPr>
      <w:r>
        <w:rPr>
          <w:rFonts w:ascii="Times New Roman"/>
          <w:b w:val="false"/>
          <w:i w:val="false"/>
          <w:color w:val="000000"/>
          <w:sz w:val="28"/>
        </w:rPr>
        <w:t>
      пункты).</w:t>
      </w:r>
    </w:p>
    <w:p>
      <w:pPr>
        <w:spacing w:after="0"/>
        <w:ind w:left="0"/>
        <w:jc w:val="both"/>
      </w:pPr>
      <w:r>
        <w:rPr>
          <w:rFonts w:ascii="Times New Roman"/>
          <w:b w:val="false"/>
          <w:i w:val="false"/>
          <w:color w:val="000000"/>
          <w:sz w:val="28"/>
        </w:rPr>
        <w:t>
      Наименование юридического лица получателя инвестиций (при</w:t>
      </w:r>
    </w:p>
    <w:p>
      <w:pPr>
        <w:spacing w:after="0"/>
        <w:ind w:left="0"/>
        <w:jc w:val="both"/>
      </w:pPr>
      <w:r>
        <w:rPr>
          <w:rFonts w:ascii="Times New Roman"/>
          <w:b w:val="false"/>
          <w:i w:val="false"/>
          <w:color w:val="000000"/>
          <w:sz w:val="28"/>
        </w:rPr>
        <w:t>
      наличии таковой)</w:t>
      </w:r>
    </w:p>
    <w:p>
      <w:pPr>
        <w:spacing w:after="0"/>
        <w:ind w:left="0"/>
        <w:jc w:val="both"/>
      </w:pPr>
      <w:r>
        <w:rPr>
          <w:rFonts w:ascii="Times New Roman"/>
          <w:b w:val="false"/>
          <w:i w:val="false"/>
          <w:color w:val="000000"/>
          <w:sz w:val="28"/>
        </w:rPr>
        <w:t>
      Период реализации ГИП (если неизвестны, указать</w:t>
      </w:r>
    </w:p>
    <w:p>
      <w:pPr>
        <w:spacing w:after="0"/>
        <w:ind w:left="0"/>
        <w:jc w:val="both"/>
      </w:pPr>
      <w:r>
        <w:rPr>
          <w:rFonts w:ascii="Times New Roman"/>
          <w:b w:val="false"/>
          <w:i w:val="false"/>
          <w:color w:val="000000"/>
          <w:sz w:val="28"/>
        </w:rPr>
        <w:t>
      приблизительно):</w:t>
      </w:r>
    </w:p>
    <w:p>
      <w:pPr>
        <w:spacing w:after="0"/>
        <w:ind w:left="0"/>
        <w:jc w:val="both"/>
      </w:pPr>
      <w:r>
        <w:rPr>
          <w:rFonts w:ascii="Times New Roman"/>
          <w:b w:val="false"/>
          <w:i w:val="false"/>
          <w:color w:val="000000"/>
          <w:sz w:val="28"/>
        </w:rPr>
        <w:t>
      Продолжительность реализации: ____________ месяцев</w:t>
      </w:r>
    </w:p>
    <w:p>
      <w:pPr>
        <w:spacing w:after="0"/>
        <w:ind w:left="0"/>
        <w:jc w:val="both"/>
      </w:pPr>
      <w:r>
        <w:rPr>
          <w:rFonts w:ascii="Times New Roman"/>
          <w:b w:val="false"/>
          <w:i w:val="false"/>
          <w:color w:val="000000"/>
          <w:sz w:val="28"/>
        </w:rPr>
        <w:t>
      Начало реализации ГИП: год: ________ месяц: ________</w:t>
      </w:r>
    </w:p>
    <w:p>
      <w:pPr>
        <w:spacing w:after="0"/>
        <w:ind w:left="0"/>
        <w:jc w:val="both"/>
      </w:pPr>
      <w:r>
        <w:rPr>
          <w:rFonts w:ascii="Times New Roman"/>
          <w:b w:val="false"/>
          <w:i w:val="false"/>
          <w:color w:val="000000"/>
          <w:sz w:val="28"/>
        </w:rPr>
        <w:t>
      Предполагаемое завершение реализации ГИП: год: ______ месяц: __</w:t>
      </w:r>
    </w:p>
    <w:p>
      <w:pPr>
        <w:spacing w:after="0"/>
        <w:ind w:left="0"/>
        <w:jc w:val="both"/>
      </w:pPr>
      <w:r>
        <w:rPr>
          <w:rFonts w:ascii="Times New Roman"/>
          <w:b w:val="false"/>
          <w:i w:val="false"/>
          <w:color w:val="000000"/>
          <w:sz w:val="28"/>
        </w:rPr>
        <w:t>
      Период эксплуатации (службы) ГИП</w:t>
      </w:r>
    </w:p>
    <w:p>
      <w:pPr>
        <w:spacing w:after="0"/>
        <w:ind w:left="0"/>
        <w:jc w:val="both"/>
      </w:pPr>
      <w:r>
        <w:rPr>
          <w:rFonts w:ascii="Times New Roman"/>
          <w:b w:val="false"/>
          <w:i w:val="false"/>
          <w:color w:val="000000"/>
          <w:sz w:val="28"/>
        </w:rPr>
        <w:t>
      Общая стоимость ГИП: ____ тысяч тенге, в том числе (заполняется</w:t>
      </w:r>
    </w:p>
    <w:p>
      <w:pPr>
        <w:spacing w:after="0"/>
        <w:ind w:left="0"/>
        <w:jc w:val="both"/>
      </w:pPr>
      <w:r>
        <w:rPr>
          <w:rFonts w:ascii="Times New Roman"/>
          <w:b w:val="false"/>
          <w:i w:val="false"/>
          <w:color w:val="000000"/>
          <w:sz w:val="28"/>
        </w:rPr>
        <w:t>
      в случае необходимости):</w:t>
      </w:r>
    </w:p>
    <w:p>
      <w:pPr>
        <w:spacing w:after="0"/>
        <w:ind w:left="0"/>
        <w:jc w:val="both"/>
      </w:pPr>
      <w:r>
        <w:rPr>
          <w:rFonts w:ascii="Times New Roman"/>
          <w:b w:val="false"/>
          <w:i w:val="false"/>
          <w:color w:val="000000"/>
          <w:sz w:val="28"/>
        </w:rPr>
        <w:t>
      стоимость разработки ТЭО: __________ тысяч тенге</w:t>
      </w:r>
    </w:p>
    <w:p>
      <w:pPr>
        <w:spacing w:after="0"/>
        <w:ind w:left="0"/>
        <w:jc w:val="both"/>
      </w:pPr>
      <w:r>
        <w:rPr>
          <w:rFonts w:ascii="Times New Roman"/>
          <w:b w:val="false"/>
          <w:i w:val="false"/>
          <w:color w:val="000000"/>
          <w:sz w:val="28"/>
        </w:rPr>
        <w:t>
      стоимость корректировки ТЭО: ___________ тысяч тенге</w:t>
      </w:r>
    </w:p>
    <w:p>
      <w:pPr>
        <w:spacing w:after="0"/>
        <w:ind w:left="0"/>
        <w:jc w:val="both"/>
      </w:pPr>
      <w:r>
        <w:rPr>
          <w:rFonts w:ascii="Times New Roman"/>
          <w:b w:val="false"/>
          <w:i w:val="false"/>
          <w:color w:val="000000"/>
          <w:sz w:val="28"/>
        </w:rPr>
        <w:t>
      Ежегодные затраты на содержание объекта, а также в</w:t>
      </w:r>
    </w:p>
    <w:p>
      <w:pPr>
        <w:spacing w:after="0"/>
        <w:ind w:left="0"/>
        <w:jc w:val="both"/>
      </w:pPr>
      <w:r>
        <w:rPr>
          <w:rFonts w:ascii="Times New Roman"/>
          <w:b w:val="false"/>
          <w:i w:val="false"/>
          <w:color w:val="000000"/>
          <w:sz w:val="28"/>
        </w:rPr>
        <w:t>
      постинвестиционный период (с указанием источника финансирования)</w:t>
      </w:r>
    </w:p>
    <w:p>
      <w:pPr>
        <w:spacing w:after="0"/>
        <w:ind w:left="0"/>
        <w:jc w:val="both"/>
      </w:pPr>
      <w:r>
        <w:rPr>
          <w:rFonts w:ascii="Times New Roman"/>
          <w:b w:val="false"/>
          <w:i w:val="false"/>
          <w:color w:val="000000"/>
          <w:sz w:val="28"/>
        </w:rPr>
        <w:t>
      Место реализации ГИП:</w:t>
      </w:r>
    </w:p>
    <w:p>
      <w:pPr>
        <w:spacing w:after="0"/>
        <w:ind w:left="0"/>
        <w:jc w:val="both"/>
      </w:pPr>
      <w:r>
        <w:rPr>
          <w:rFonts w:ascii="Times New Roman"/>
          <w:b w:val="false"/>
          <w:i w:val="false"/>
          <w:color w:val="000000"/>
          <w:sz w:val="28"/>
        </w:rPr>
        <w:t>
      (укажите место реализации ГИП, его основных компонентов и</w:t>
      </w:r>
    </w:p>
    <w:p>
      <w:pPr>
        <w:spacing w:after="0"/>
        <w:ind w:left="0"/>
        <w:jc w:val="both"/>
      </w:pPr>
      <w:r>
        <w:rPr>
          <w:rFonts w:ascii="Times New Roman"/>
          <w:b w:val="false"/>
          <w:i w:val="false"/>
          <w:color w:val="000000"/>
          <w:sz w:val="28"/>
        </w:rPr>
        <w:t>
      распределение затрат по ГИП по регионам)</w:t>
      </w:r>
    </w:p>
    <w:p>
      <w:pPr>
        <w:spacing w:after="0"/>
        <w:ind w:left="0"/>
        <w:jc w:val="both"/>
      </w:pPr>
      <w:r>
        <w:rPr>
          <w:rFonts w:ascii="Times New Roman"/>
          <w:b w:val="false"/>
          <w:i w:val="false"/>
          <w:color w:val="000000"/>
          <w:sz w:val="28"/>
        </w:rPr>
        <w:t>
      1) Населенный пункт (село, район, город, область, страна)</w:t>
      </w:r>
    </w:p>
    <w:p>
      <w:pPr>
        <w:spacing w:after="0"/>
        <w:ind w:left="0"/>
        <w:jc w:val="both"/>
      </w:pPr>
      <w:r>
        <w:rPr>
          <w:rFonts w:ascii="Times New Roman"/>
          <w:b w:val="false"/>
          <w:i w:val="false"/>
          <w:color w:val="000000"/>
          <w:sz w:val="28"/>
        </w:rPr>
        <w:t>
      2) Балансодержатель* (заполняется при необходимости)</w:t>
      </w:r>
    </w:p>
    <w:p>
      <w:pPr>
        <w:spacing w:after="0"/>
        <w:ind w:left="0"/>
        <w:jc w:val="both"/>
      </w:pPr>
      <w:r>
        <w:rPr>
          <w:rFonts w:ascii="Times New Roman"/>
          <w:b w:val="false"/>
          <w:i w:val="false"/>
          <w:color w:val="000000"/>
          <w:sz w:val="28"/>
        </w:rPr>
        <w:t>
      3) Наличие отведенной земли для ГИП* (заполняется при</w:t>
      </w:r>
    </w:p>
    <w:p>
      <w:pPr>
        <w:spacing w:after="0"/>
        <w:ind w:left="0"/>
        <w:jc w:val="both"/>
      </w:pPr>
      <w:r>
        <w:rPr>
          <w:rFonts w:ascii="Times New Roman"/>
          <w:b w:val="false"/>
          <w:i w:val="false"/>
          <w:color w:val="000000"/>
          <w:sz w:val="28"/>
        </w:rPr>
        <w:t>
      необходимости)</w:t>
      </w:r>
    </w:p>
    <w:p>
      <w:pPr>
        <w:spacing w:after="0"/>
        <w:ind w:left="0"/>
        <w:jc w:val="both"/>
      </w:pPr>
      <w:r>
        <w:rPr>
          <w:rFonts w:ascii="Times New Roman"/>
          <w:b w:val="false"/>
          <w:i w:val="false"/>
          <w:color w:val="000000"/>
          <w:sz w:val="28"/>
        </w:rPr>
        <w:t>
      да (указывается дата и номер решения, в соответствии с которым</w:t>
      </w:r>
    </w:p>
    <w:p>
      <w:pPr>
        <w:spacing w:after="0"/>
        <w:ind w:left="0"/>
        <w:jc w:val="both"/>
      </w:pPr>
      <w:r>
        <w:rPr>
          <w:rFonts w:ascii="Times New Roman"/>
          <w:b w:val="false"/>
          <w:i w:val="false"/>
          <w:color w:val="000000"/>
          <w:sz w:val="28"/>
        </w:rPr>
        <w:t>
      выделен земельный участок и недвижимое имущество, находящееся на</w:t>
      </w:r>
    </w:p>
    <w:p>
      <w:pPr>
        <w:spacing w:after="0"/>
        <w:ind w:left="0"/>
        <w:jc w:val="both"/>
      </w:pPr>
      <w:r>
        <w:rPr>
          <w:rFonts w:ascii="Times New Roman"/>
          <w:b w:val="false"/>
          <w:i w:val="false"/>
          <w:color w:val="000000"/>
          <w:sz w:val="28"/>
        </w:rPr>
        <w:t>
      нем);</w:t>
      </w:r>
    </w:p>
    <w:p>
      <w:pPr>
        <w:spacing w:after="0"/>
        <w:ind w:left="0"/>
        <w:jc w:val="both"/>
      </w:pPr>
      <w:r>
        <w:rPr>
          <w:rFonts w:ascii="Times New Roman"/>
          <w:b w:val="false"/>
          <w:i w:val="false"/>
          <w:color w:val="000000"/>
          <w:sz w:val="28"/>
        </w:rPr>
        <w:t>
      нет (указывается сумма, которая необходима для выкупа</w:t>
      </w:r>
    </w:p>
    <w:p>
      <w:pPr>
        <w:spacing w:after="0"/>
        <w:ind w:left="0"/>
        <w:jc w:val="both"/>
      </w:pPr>
      <w:r>
        <w:rPr>
          <w:rFonts w:ascii="Times New Roman"/>
          <w:b w:val="false"/>
          <w:i w:val="false"/>
          <w:color w:val="000000"/>
          <w:sz w:val="28"/>
        </w:rPr>
        <w:t>
      земельного участка).</w:t>
      </w:r>
    </w:p>
    <w:p>
      <w:pPr>
        <w:spacing w:after="0"/>
        <w:ind w:left="0"/>
        <w:jc w:val="both"/>
      </w:pPr>
      <w:r>
        <w:rPr>
          <w:rFonts w:ascii="Times New Roman"/>
          <w:b w:val="false"/>
          <w:i w:val="false"/>
          <w:color w:val="000000"/>
          <w:sz w:val="28"/>
        </w:rPr>
        <w:t>
      4) наличия инженерно-транспортной инфраструктуры</w:t>
      </w:r>
    </w:p>
    <w:p>
      <w:pPr>
        <w:spacing w:after="0"/>
        <w:ind w:left="0"/>
        <w:jc w:val="both"/>
      </w:pPr>
      <w:r>
        <w:rPr>
          <w:rFonts w:ascii="Times New Roman"/>
          <w:b w:val="false"/>
          <w:i w:val="false"/>
          <w:color w:val="000000"/>
          <w:sz w:val="28"/>
        </w:rPr>
        <w:t>
      (железнодорожными магистралями, автомобильными дорогами,</w:t>
      </w:r>
    </w:p>
    <w:p>
      <w:pPr>
        <w:spacing w:after="0"/>
        <w:ind w:left="0"/>
        <w:jc w:val="both"/>
      </w:pPr>
      <w:r>
        <w:rPr>
          <w:rFonts w:ascii="Times New Roman"/>
          <w:b w:val="false"/>
          <w:i w:val="false"/>
          <w:color w:val="000000"/>
          <w:sz w:val="28"/>
        </w:rPr>
        <w:t>
      трубопроводами, электро-, теплосетями, водопроводами, газопроводами и</w:t>
      </w:r>
    </w:p>
    <w:p>
      <w:pPr>
        <w:spacing w:after="0"/>
        <w:ind w:left="0"/>
        <w:jc w:val="both"/>
      </w:pPr>
      <w:r>
        <w:rPr>
          <w:rFonts w:ascii="Times New Roman"/>
          <w:b w:val="false"/>
          <w:i w:val="false"/>
          <w:color w:val="000000"/>
          <w:sz w:val="28"/>
        </w:rPr>
        <w:t>
      другой инфраструктурой)</w:t>
      </w:r>
    </w:p>
    <w:p>
      <w:pPr>
        <w:spacing w:after="0"/>
        <w:ind w:left="0"/>
        <w:jc w:val="both"/>
      </w:pPr>
      <w:r>
        <w:rPr>
          <w:rFonts w:ascii="Times New Roman"/>
          <w:b w:val="false"/>
          <w:i w:val="false"/>
          <w:color w:val="000000"/>
          <w:sz w:val="28"/>
        </w:rPr>
        <w:t>
      да (указывается какой именно)</w:t>
      </w:r>
    </w:p>
    <w:p>
      <w:pPr>
        <w:spacing w:after="0"/>
        <w:ind w:left="0"/>
        <w:jc w:val="both"/>
      </w:pPr>
      <w:r>
        <w:rPr>
          <w:rFonts w:ascii="Times New Roman"/>
          <w:b w:val="false"/>
          <w:i w:val="false"/>
          <w:color w:val="000000"/>
          <w:sz w:val="28"/>
        </w:rPr>
        <w:t>
      нет (указывается сколько необходимо дополнительных затрат)</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 в случае создания (строительства) нового объекта указывается</w:t>
      </w:r>
    </w:p>
    <w:p>
      <w:pPr>
        <w:spacing w:after="0"/>
        <w:ind w:left="0"/>
        <w:jc w:val="both"/>
      </w:pPr>
      <w:r>
        <w:rPr>
          <w:rFonts w:ascii="Times New Roman"/>
          <w:b w:val="false"/>
          <w:i w:val="false"/>
          <w:color w:val="000000"/>
          <w:sz w:val="28"/>
        </w:rPr>
        <w:t>
      будущий собственник, в случае реконструкции указывается действующий</w:t>
      </w:r>
    </w:p>
    <w:p>
      <w:pPr>
        <w:spacing w:after="0"/>
        <w:ind w:left="0"/>
        <w:jc w:val="both"/>
      </w:pPr>
      <w:r>
        <w:rPr>
          <w:rFonts w:ascii="Times New Roman"/>
          <w:b w:val="false"/>
          <w:i w:val="false"/>
          <w:color w:val="000000"/>
          <w:sz w:val="28"/>
        </w:rPr>
        <w:t>
      собственник</w:t>
      </w:r>
    </w:p>
    <w:p>
      <w:pPr>
        <w:spacing w:after="0"/>
        <w:ind w:left="0"/>
        <w:jc w:val="both"/>
      </w:pPr>
      <w:r>
        <w:rPr>
          <w:rFonts w:ascii="Times New Roman"/>
          <w:b w:val="false"/>
          <w:i w:val="false"/>
          <w:color w:val="000000"/>
          <w:sz w:val="28"/>
        </w:rPr>
        <w:t>
      2. Ретроспектива (информация о ранее выделенных и освоенных</w:t>
      </w:r>
    </w:p>
    <w:p>
      <w:pPr>
        <w:spacing w:after="0"/>
        <w:ind w:left="0"/>
        <w:jc w:val="both"/>
      </w:pPr>
      <w:r>
        <w:rPr>
          <w:rFonts w:ascii="Times New Roman"/>
          <w:b w:val="false"/>
          <w:i w:val="false"/>
          <w:color w:val="000000"/>
          <w:sz w:val="28"/>
        </w:rPr>
        <w:t>
      средствах по ГИП, в том числе по текущим программам)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предшествующие году осуществления Инвестиции</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бюджетной программы (подпрограммы)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бюджетной программы (подпрограммы)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бюджетной программы (подпрограммы)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направление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бюджетной программы (подпрограммы),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правовой акт, которым утверждена бюджетная программа (подпрограмма)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Прямой результат (показатели количества)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 (показатели результата)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Маркетинговый анализ отрасли</w:t>
      </w:r>
    </w:p>
    <w:p>
      <w:pPr>
        <w:spacing w:after="0"/>
        <w:ind w:left="0"/>
        <w:jc w:val="both"/>
      </w:pPr>
      <w:r>
        <w:rPr>
          <w:rFonts w:ascii="Times New Roman"/>
          <w:b w:val="false"/>
          <w:i w:val="false"/>
          <w:color w:val="000000"/>
          <w:sz w:val="28"/>
        </w:rPr>
        <w:t>
      1) для ГИП предполагающих создание (строительство) и реконструкцию объектов, а также внедрение и развитие информационных систем отражает анализ существующего и перспективного спроса на предполагаемую проектом (проектами) продукцию (товары, работы, услуги) в рассматриваемом регионе либо социально-экономическую необходимость проекта.</w:t>
      </w:r>
    </w:p>
    <w:p>
      <w:pPr>
        <w:spacing w:after="0"/>
        <w:ind w:left="0"/>
        <w:jc w:val="both"/>
      </w:pPr>
      <w:r>
        <w:rPr>
          <w:rFonts w:ascii="Times New Roman"/>
          <w:b w:val="false"/>
          <w:i w:val="false"/>
          <w:color w:val="000000"/>
          <w:sz w:val="28"/>
        </w:rPr>
        <w:t>
      2) для ГИП предполагающих институциональное развитие отрасли (отраслей) посредством формирования или увеличения уставного капитала субъектов квазигосударственного сектора отражает анализ маркетинговой среды, в которой предполагается реализация мероприятий, с указанием основных показателей и динамики развития, на которые повлияет реализация мероприятий.</w:t>
      </w:r>
    </w:p>
    <w:p>
      <w:pPr>
        <w:spacing w:after="0"/>
        <w:ind w:left="0"/>
        <w:jc w:val="both"/>
      </w:pPr>
      <w:r>
        <w:rPr>
          <w:rFonts w:ascii="Times New Roman"/>
          <w:b w:val="false"/>
          <w:i w:val="false"/>
          <w:color w:val="000000"/>
          <w:sz w:val="28"/>
        </w:rPr>
        <w:t>
      4. Общее описание предполагаемых к реализации ГИП (общее описание ГИП излагается индивидуально (по проектно) в приоритетном порядке)</w:t>
      </w:r>
    </w:p>
    <w:p>
      <w:pPr>
        <w:spacing w:after="0"/>
        <w:ind w:left="0"/>
        <w:jc w:val="both"/>
      </w:pPr>
      <w:r>
        <w:rPr>
          <w:rFonts w:ascii="Times New Roman"/>
          <w:b w:val="false"/>
          <w:i w:val="false"/>
          <w:color w:val="000000"/>
          <w:sz w:val="28"/>
        </w:rPr>
        <w:t>
      Цель и задачи ГИП:</w:t>
      </w:r>
    </w:p>
    <w:p>
      <w:pPr>
        <w:spacing w:after="0"/>
        <w:ind w:left="0"/>
        <w:jc w:val="both"/>
      </w:pPr>
      <w:r>
        <w:rPr>
          <w:rFonts w:ascii="Times New Roman"/>
          <w:b w:val="false"/>
          <w:i w:val="false"/>
          <w:color w:val="000000"/>
          <w:sz w:val="28"/>
        </w:rPr>
        <w:t>
      1) цель</w:t>
      </w:r>
    </w:p>
    <w:p>
      <w:pPr>
        <w:spacing w:after="0"/>
        <w:ind w:left="0"/>
        <w:jc w:val="both"/>
      </w:pPr>
      <w:r>
        <w:rPr>
          <w:rFonts w:ascii="Times New Roman"/>
          <w:b w:val="false"/>
          <w:i w:val="false"/>
          <w:color w:val="000000"/>
          <w:sz w:val="28"/>
        </w:rPr>
        <w:t>
      (цель должна отражать более широкие задачи/приоритеты развития отрасли (сферы) экономики, установленные стратегическими программными документами Республики Казахстан).</w:t>
      </w:r>
    </w:p>
    <w:p>
      <w:pPr>
        <w:spacing w:after="0"/>
        <w:ind w:left="0"/>
        <w:jc w:val="both"/>
      </w:pPr>
      <w:r>
        <w:rPr>
          <w:rFonts w:ascii="Times New Roman"/>
          <w:b w:val="false"/>
          <w:i w:val="false"/>
          <w:color w:val="000000"/>
          <w:sz w:val="28"/>
        </w:rPr>
        <w:t>
      2) количественные задачи</w:t>
      </w:r>
    </w:p>
    <w:p>
      <w:pPr>
        <w:spacing w:after="0"/>
        <w:ind w:left="0"/>
        <w:jc w:val="both"/>
      </w:pPr>
      <w:r>
        <w:rPr>
          <w:rFonts w:ascii="Times New Roman"/>
          <w:b w:val="false"/>
          <w:i w:val="false"/>
          <w:color w:val="000000"/>
          <w:sz w:val="28"/>
        </w:rPr>
        <w:t>
      (укажите количественно измеряемые задачи проекта, посредством которых можно определить масштаб проекта. Представьте определенные числовые показатели, например, проектная мощность, и другие)</w:t>
      </w:r>
    </w:p>
    <w:p>
      <w:pPr>
        <w:spacing w:after="0"/>
        <w:ind w:left="0"/>
        <w:jc w:val="both"/>
      </w:pPr>
      <w:r>
        <w:rPr>
          <w:rFonts w:ascii="Times New Roman"/>
          <w:b w:val="false"/>
          <w:i w:val="false"/>
          <w:color w:val="000000"/>
          <w:sz w:val="28"/>
        </w:rPr>
        <w:t>
      3) Прямые и конечные результаты</w:t>
      </w:r>
    </w:p>
    <w:p>
      <w:pPr>
        <w:spacing w:after="0"/>
        <w:ind w:left="0"/>
        <w:jc w:val="both"/>
      </w:pPr>
      <w:r>
        <w:rPr>
          <w:rFonts w:ascii="Times New Roman"/>
          <w:b w:val="false"/>
          <w:i w:val="false"/>
          <w:color w:val="000000"/>
          <w:sz w:val="28"/>
        </w:rPr>
        <w:t>
      (эффект от производимой продукции/услуги для их получателей в результате реализации проекта, а также влияние на субъектов бизнеса (в том числе малого и среднего бизнеса), достижение долгосрочных показателей экономической и социальной отдачи от реализации проекта на основании ключевых показателей эффективности государственных органов Республики Казахстан).</w:t>
      </w:r>
    </w:p>
    <w:p>
      <w:pPr>
        <w:spacing w:after="0"/>
        <w:ind w:left="0"/>
        <w:jc w:val="both"/>
      </w:pPr>
      <w:r>
        <w:rPr>
          <w:rFonts w:ascii="Times New Roman"/>
          <w:b w:val="false"/>
          <w:i w:val="false"/>
          <w:color w:val="000000"/>
          <w:sz w:val="28"/>
        </w:rPr>
        <w:t>
      Обоснование проекта:</w:t>
      </w:r>
    </w:p>
    <w:p>
      <w:pPr>
        <w:spacing w:after="0"/>
        <w:ind w:left="0"/>
        <w:jc w:val="both"/>
      </w:pPr>
      <w:r>
        <w:rPr>
          <w:rFonts w:ascii="Times New Roman"/>
          <w:b w:val="false"/>
          <w:i w:val="false"/>
          <w:color w:val="000000"/>
          <w:sz w:val="28"/>
        </w:rPr>
        <w:t>
      (обоснуйте необходимость реализации данного проекта;</w:t>
      </w:r>
    </w:p>
    <w:p>
      <w:pPr>
        <w:spacing w:after="0"/>
        <w:ind w:left="0"/>
        <w:jc w:val="both"/>
      </w:pPr>
      <w:r>
        <w:rPr>
          <w:rFonts w:ascii="Times New Roman"/>
          <w:b w:val="false"/>
          <w:i w:val="false"/>
          <w:color w:val="000000"/>
          <w:sz w:val="28"/>
        </w:rPr>
        <w:t>
      укажите насколько повыситься показатель данной отрасли, в случае если проект будет реализован).</w:t>
      </w:r>
    </w:p>
    <w:p>
      <w:pPr>
        <w:spacing w:after="0"/>
        <w:ind w:left="0"/>
        <w:jc w:val="both"/>
      </w:pPr>
      <w:r>
        <w:rPr>
          <w:rFonts w:ascii="Times New Roman"/>
          <w:b w:val="false"/>
          <w:i w:val="false"/>
          <w:color w:val="000000"/>
          <w:sz w:val="28"/>
        </w:rPr>
        <w:t>
      Описание ГИП:</w:t>
      </w:r>
    </w:p>
    <w:p>
      <w:pPr>
        <w:spacing w:after="0"/>
        <w:ind w:left="0"/>
        <w:jc w:val="both"/>
      </w:pPr>
      <w:r>
        <w:rPr>
          <w:rFonts w:ascii="Times New Roman"/>
          <w:b w:val="false"/>
          <w:i w:val="false"/>
          <w:color w:val="000000"/>
          <w:sz w:val="28"/>
        </w:rPr>
        <w:t>
      (опишите содержание проекта и всех его мероприятии и компонентов согласно таблице 1 и 2)</w:t>
      </w:r>
    </w:p>
    <w:p>
      <w:pPr>
        <w:spacing w:after="0"/>
        <w:ind w:left="0"/>
        <w:jc w:val="both"/>
      </w:pPr>
      <w:r>
        <w:rPr>
          <w:rFonts w:ascii="Times New Roman"/>
          <w:b w:val="false"/>
          <w:i w:val="false"/>
          <w:color w:val="000000"/>
          <w:sz w:val="28"/>
        </w:rPr>
        <w:t>
      Таблица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и стоимость реализации мероприятии</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мероприятий и компонентов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Период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Период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Отдельные компоненты и этапы реализации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Количественные показатели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проекту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Институциональная схема управления ГИП</w:t>
      </w:r>
    </w:p>
    <w:p>
      <w:pPr>
        <w:spacing w:after="0"/>
        <w:ind w:left="0"/>
        <w:jc w:val="both"/>
      </w:pPr>
      <w:r>
        <w:rPr>
          <w:rFonts w:ascii="Times New Roman"/>
          <w:b w:val="false"/>
          <w:i w:val="false"/>
          <w:color w:val="000000"/>
          <w:sz w:val="28"/>
        </w:rPr>
        <w:t>
      Описание основных участников, схема их взаимодействия, распределение выгод и затрат, схема управления проектом в инвестиционном и постинвестиционном периодах, также выгодополучатели (укажите количество людей и целевые группы, которые выиграют от реализации проекта);</w:t>
      </w:r>
    </w:p>
    <w:p>
      <w:pPr>
        <w:spacing w:after="0"/>
        <w:ind w:left="0"/>
        <w:jc w:val="both"/>
      </w:pPr>
      <w:r>
        <w:rPr>
          <w:rFonts w:ascii="Times New Roman"/>
          <w:b w:val="false"/>
          <w:i w:val="false"/>
          <w:color w:val="000000"/>
          <w:sz w:val="28"/>
        </w:rPr>
        <w:t>
      6. Социальное и экологическое воздействие:</w:t>
      </w:r>
    </w:p>
    <w:p>
      <w:pPr>
        <w:spacing w:after="0"/>
        <w:ind w:left="0"/>
        <w:jc w:val="both"/>
      </w:pPr>
      <w:r>
        <w:rPr>
          <w:rFonts w:ascii="Times New Roman"/>
          <w:b w:val="false"/>
          <w:i w:val="false"/>
          <w:color w:val="000000"/>
          <w:sz w:val="28"/>
        </w:rPr>
        <w:t>
      (кратко опишите, воздействие проекта на население и окружающую среду)</w:t>
      </w:r>
    </w:p>
    <w:p>
      <w:pPr>
        <w:spacing w:after="0"/>
        <w:ind w:left="0"/>
        <w:jc w:val="both"/>
      </w:pPr>
      <w:r>
        <w:rPr>
          <w:rFonts w:ascii="Times New Roman"/>
          <w:b w:val="false"/>
          <w:i w:val="false"/>
          <w:color w:val="000000"/>
          <w:sz w:val="28"/>
        </w:rPr>
        <w:t>
      Влияние на занятость населения</w:t>
      </w:r>
    </w:p>
    <w:p>
      <w:pPr>
        <w:spacing w:after="0"/>
        <w:ind w:left="0"/>
        <w:jc w:val="both"/>
      </w:pPr>
      <w:r>
        <w:rPr>
          <w:rFonts w:ascii="Times New Roman"/>
          <w:b w:val="false"/>
          <w:i w:val="false"/>
          <w:color w:val="000000"/>
          <w:sz w:val="28"/>
        </w:rPr>
        <w:t>
      (представьте оценку количества людей, которые прямо или косвенно будут задействованы в реализации проекта).</w:t>
      </w:r>
    </w:p>
    <w:p>
      <w:pPr>
        <w:spacing w:after="0"/>
        <w:ind w:left="0"/>
        <w:jc w:val="both"/>
      </w:pPr>
      <w:r>
        <w:rPr>
          <w:rFonts w:ascii="Times New Roman"/>
          <w:b w:val="false"/>
          <w:i w:val="false"/>
          <w:color w:val="000000"/>
          <w:sz w:val="28"/>
        </w:rPr>
        <w:t>
      7. Альтернативные варианты реализации ГИП по возможным видам и способам финансирования.</w:t>
      </w:r>
    </w:p>
    <w:p>
      <w:pPr>
        <w:spacing w:after="0"/>
        <w:ind w:left="0"/>
        <w:jc w:val="both"/>
      </w:pPr>
      <w:r>
        <w:rPr>
          <w:rFonts w:ascii="Times New Roman"/>
          <w:b w:val="false"/>
          <w:i w:val="false"/>
          <w:color w:val="000000"/>
          <w:sz w:val="28"/>
        </w:rPr>
        <w:t>
      Опишите возможность (невозможность) реализации ГИП по следующим видам и способам финансирования с приложением соответствующих обосновывающих расчетов:</w:t>
      </w:r>
    </w:p>
    <w:p>
      <w:pPr>
        <w:spacing w:after="0"/>
        <w:ind w:left="0"/>
        <w:jc w:val="both"/>
      </w:pPr>
      <w:r>
        <w:rPr>
          <w:rFonts w:ascii="Times New Roman"/>
          <w:b w:val="false"/>
          <w:i w:val="false"/>
          <w:color w:val="000000"/>
          <w:sz w:val="28"/>
        </w:rPr>
        <w:t>
      1) бюджетный инвестиционный проект (количественная характеристика объема выполняемых государственных функций, полномочий и оказываемых государственных услуг в пределах предусмотренных бюджетных средств, достижение которых полностью зависит от деятельности организации, осуществляющей данные функции, полномочия или оказывающей услуги, наличие социально-экономического эффекта, балансодержателем является непосредственно администратор бюджетной программы);</w:t>
      </w:r>
    </w:p>
    <w:p>
      <w:pPr>
        <w:spacing w:after="0"/>
        <w:ind w:left="0"/>
        <w:jc w:val="both"/>
      </w:pPr>
      <w:r>
        <w:rPr>
          <w:rFonts w:ascii="Times New Roman"/>
          <w:b w:val="false"/>
          <w:i w:val="false"/>
          <w:color w:val="000000"/>
          <w:sz w:val="28"/>
        </w:rPr>
        <w:t>
      2) бюджетные инвестиции, планируемые к реализации посредством участия государства в уставном капитале юридических лиц (количественная характеристика объема выполняемых государственных функций, полномочий и оказываемых государственных услуг в пределах предусмотренных бюджетных средств, достижение которых полностью зависит от деятельности организации, осуществляющей данные функции, полномочия или оказывающей услуги и (или) производство Получателем Инвестиций продукции определенного объема и качества);</w:t>
      </w:r>
    </w:p>
    <w:p>
      <w:pPr>
        <w:spacing w:after="0"/>
        <w:ind w:left="0"/>
        <w:jc w:val="both"/>
      </w:pPr>
      <w:r>
        <w:rPr>
          <w:rFonts w:ascii="Times New Roman"/>
          <w:b w:val="false"/>
          <w:i w:val="false"/>
          <w:color w:val="000000"/>
          <w:sz w:val="28"/>
        </w:rPr>
        <w:t>
      3) бюджетный кредит (отражение информации на соответствие принципам бюджетного кредитования, в том числе:</w:t>
      </w:r>
    </w:p>
    <w:p>
      <w:pPr>
        <w:spacing w:after="0"/>
        <w:ind w:left="0"/>
        <w:jc w:val="both"/>
      </w:pPr>
      <w:r>
        <w:rPr>
          <w:rFonts w:ascii="Times New Roman"/>
          <w:b w:val="false"/>
          <w:i w:val="false"/>
          <w:color w:val="000000"/>
          <w:sz w:val="28"/>
        </w:rPr>
        <w:t>
      возвратности, предусматривающим обязательность погашения бюджетного кредита в соответствии с кредитным договором;</w:t>
      </w:r>
    </w:p>
    <w:p>
      <w:pPr>
        <w:spacing w:after="0"/>
        <w:ind w:left="0"/>
        <w:jc w:val="both"/>
      </w:pPr>
      <w:r>
        <w:rPr>
          <w:rFonts w:ascii="Times New Roman"/>
          <w:b w:val="false"/>
          <w:i w:val="false"/>
          <w:color w:val="000000"/>
          <w:sz w:val="28"/>
        </w:rPr>
        <w:t>
      обеспеченности, предусматривающим наличие обеспечения исполнения обязательств установленными бюджетным законодательством Республики Казахстан способами;</w:t>
      </w:r>
    </w:p>
    <w:p>
      <w:pPr>
        <w:spacing w:after="0"/>
        <w:ind w:left="0"/>
        <w:jc w:val="both"/>
      </w:pPr>
      <w:r>
        <w:rPr>
          <w:rFonts w:ascii="Times New Roman"/>
          <w:b w:val="false"/>
          <w:i w:val="false"/>
          <w:color w:val="000000"/>
          <w:sz w:val="28"/>
        </w:rPr>
        <w:t>
      платности, предусматривающим оплату заемщиком вознаграждения за предоставление бюджетного кредита;</w:t>
      </w:r>
    </w:p>
    <w:p>
      <w:pPr>
        <w:spacing w:after="0"/>
        <w:ind w:left="0"/>
        <w:jc w:val="both"/>
      </w:pPr>
      <w:r>
        <w:rPr>
          <w:rFonts w:ascii="Times New Roman"/>
          <w:b w:val="false"/>
          <w:i w:val="false"/>
          <w:color w:val="000000"/>
          <w:sz w:val="28"/>
        </w:rPr>
        <w:t>
      срочности, предусматривающим установление срока предоставления бюджетного кредита.);</w:t>
      </w:r>
    </w:p>
    <w:p>
      <w:pPr>
        <w:spacing w:after="0"/>
        <w:ind w:left="0"/>
        <w:jc w:val="both"/>
      </w:pPr>
      <w:r>
        <w:rPr>
          <w:rFonts w:ascii="Times New Roman"/>
          <w:b w:val="false"/>
          <w:i w:val="false"/>
          <w:color w:val="000000"/>
          <w:sz w:val="28"/>
        </w:rPr>
        <w:t>
      4) концессионный проект (отражение информации на соответствие:</w:t>
      </w:r>
    </w:p>
    <w:p>
      <w:pPr>
        <w:spacing w:after="0"/>
        <w:ind w:left="0"/>
        <w:jc w:val="both"/>
      </w:pPr>
      <w:r>
        <w:rPr>
          <w:rFonts w:ascii="Times New Roman"/>
          <w:b w:val="false"/>
          <w:i w:val="false"/>
          <w:color w:val="000000"/>
          <w:sz w:val="28"/>
        </w:rPr>
        <w:t xml:space="preserve">
      соблюдения принципов концессии,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концессиях";</w:t>
      </w:r>
    </w:p>
    <w:p>
      <w:pPr>
        <w:spacing w:after="0"/>
        <w:ind w:left="0"/>
        <w:jc w:val="both"/>
      </w:pPr>
      <w:r>
        <w:rPr>
          <w:rFonts w:ascii="Times New Roman"/>
          <w:b w:val="false"/>
          <w:i w:val="false"/>
          <w:color w:val="000000"/>
          <w:sz w:val="28"/>
        </w:rPr>
        <w:t>
      социальной эффективности реализации проекта по схеме концессии;</w:t>
      </w:r>
    </w:p>
    <w:p>
      <w:pPr>
        <w:spacing w:after="0"/>
        <w:ind w:left="0"/>
        <w:jc w:val="both"/>
      </w:pPr>
      <w:r>
        <w:rPr>
          <w:rFonts w:ascii="Times New Roman"/>
          <w:b w:val="false"/>
          <w:i w:val="false"/>
          <w:color w:val="000000"/>
          <w:sz w:val="28"/>
        </w:rPr>
        <w:t>
      экономической эффективности реализации проекта по схеме концессии;</w:t>
      </w:r>
    </w:p>
    <w:p>
      <w:pPr>
        <w:spacing w:after="0"/>
        <w:ind w:left="0"/>
        <w:jc w:val="both"/>
      </w:pPr>
      <w:r>
        <w:rPr>
          <w:rFonts w:ascii="Times New Roman"/>
          <w:b w:val="false"/>
          <w:i w:val="false"/>
          <w:color w:val="000000"/>
          <w:sz w:val="28"/>
        </w:rPr>
        <w:t>
      обоснованности предлагаемых решений по схеме концессии.);</w:t>
      </w:r>
    </w:p>
    <w:p>
      <w:pPr>
        <w:spacing w:after="0"/>
        <w:ind w:left="0"/>
        <w:jc w:val="both"/>
      </w:pPr>
      <w:r>
        <w:rPr>
          <w:rFonts w:ascii="Times New Roman"/>
          <w:b w:val="false"/>
          <w:i w:val="false"/>
          <w:color w:val="000000"/>
          <w:sz w:val="28"/>
        </w:rPr>
        <w:t>
      5) частные инвестиции (отражение информации на соответствие высокой окупаемости ГИП).</w:t>
      </w:r>
    </w:p>
    <w:p>
      <w:pPr>
        <w:spacing w:after="0"/>
        <w:ind w:left="0"/>
        <w:jc w:val="both"/>
      </w:pPr>
      <w:r>
        <w:rPr>
          <w:rFonts w:ascii="Times New Roman"/>
          <w:b w:val="false"/>
          <w:i w:val="false"/>
          <w:color w:val="000000"/>
          <w:sz w:val="28"/>
        </w:rPr>
        <w:t>
      Реквизиты контактного лица</w:t>
      </w:r>
    </w:p>
    <w:p>
      <w:pPr>
        <w:spacing w:after="0"/>
        <w:ind w:left="0"/>
        <w:jc w:val="both"/>
      </w:pPr>
      <w:r>
        <w:rPr>
          <w:rFonts w:ascii="Times New Roman"/>
          <w:b w:val="false"/>
          <w:i w:val="false"/>
          <w:color w:val="000000"/>
          <w:sz w:val="28"/>
        </w:rPr>
        <w:t>
      Фамилия, имя, отчество (при его наличии): _____________________</w:t>
      </w:r>
    </w:p>
    <w:p>
      <w:pPr>
        <w:spacing w:after="0"/>
        <w:ind w:left="0"/>
        <w:jc w:val="both"/>
      </w:pPr>
      <w:r>
        <w:rPr>
          <w:rFonts w:ascii="Times New Roman"/>
          <w:b w:val="false"/>
          <w:i w:val="false"/>
          <w:color w:val="000000"/>
          <w:sz w:val="28"/>
        </w:rPr>
        <w:t>
      Должность: _________________________________________</w:t>
      </w:r>
    </w:p>
    <w:p>
      <w:pPr>
        <w:spacing w:after="0"/>
        <w:ind w:left="0"/>
        <w:jc w:val="both"/>
      </w:pPr>
      <w:r>
        <w:rPr>
          <w:rFonts w:ascii="Times New Roman"/>
          <w:b w:val="false"/>
          <w:i w:val="false"/>
          <w:color w:val="000000"/>
          <w:sz w:val="28"/>
        </w:rPr>
        <w:t>
      Подразделение/организация: _________________________</w:t>
      </w:r>
    </w:p>
    <w:p>
      <w:pPr>
        <w:spacing w:after="0"/>
        <w:ind w:left="0"/>
        <w:jc w:val="both"/>
      </w:pPr>
      <w:r>
        <w:rPr>
          <w:rFonts w:ascii="Times New Roman"/>
          <w:b w:val="false"/>
          <w:i w:val="false"/>
          <w:color w:val="000000"/>
          <w:sz w:val="28"/>
        </w:rPr>
        <w:t>
      Адрес: _____________________________________________</w:t>
      </w:r>
    </w:p>
    <w:p>
      <w:pPr>
        <w:spacing w:after="0"/>
        <w:ind w:left="0"/>
        <w:jc w:val="both"/>
      </w:pPr>
      <w:r>
        <w:rPr>
          <w:rFonts w:ascii="Times New Roman"/>
          <w:b w:val="false"/>
          <w:i w:val="false"/>
          <w:color w:val="000000"/>
          <w:sz w:val="28"/>
        </w:rPr>
        <w:t>
      Контактный телефон: ________________________________</w:t>
      </w:r>
    </w:p>
    <w:p>
      <w:pPr>
        <w:spacing w:after="0"/>
        <w:ind w:left="0"/>
        <w:jc w:val="both"/>
      </w:pPr>
      <w:r>
        <w:rPr>
          <w:rFonts w:ascii="Times New Roman"/>
          <w:b w:val="false"/>
          <w:i w:val="false"/>
          <w:color w:val="000000"/>
          <w:sz w:val="28"/>
        </w:rPr>
        <w:t>
      Факс: ______________________________________________</w:t>
      </w:r>
    </w:p>
    <w:p>
      <w:pPr>
        <w:spacing w:after="0"/>
        <w:ind w:left="0"/>
        <w:jc w:val="both"/>
      </w:pPr>
      <w:r>
        <w:rPr>
          <w:rFonts w:ascii="Times New Roman"/>
          <w:b w:val="false"/>
          <w:i w:val="false"/>
          <w:color w:val="000000"/>
          <w:sz w:val="28"/>
        </w:rPr>
        <w:t>
      Электронная почта: _________________________________</w:t>
      </w:r>
    </w:p>
    <w:p>
      <w:pPr>
        <w:spacing w:after="0"/>
        <w:ind w:left="0"/>
        <w:jc w:val="both"/>
      </w:pPr>
      <w:r>
        <w:rPr>
          <w:rFonts w:ascii="Times New Roman"/>
          <w:b w:val="false"/>
          <w:i w:val="false"/>
          <w:color w:val="000000"/>
          <w:sz w:val="28"/>
        </w:rPr>
        <w:t xml:space="preserve">
      _________________________ ________________________ М.П. ______ </w:t>
      </w:r>
    </w:p>
    <w:p>
      <w:pPr>
        <w:spacing w:after="0"/>
        <w:ind w:left="0"/>
        <w:jc w:val="both"/>
      </w:pPr>
      <w:r>
        <w:rPr>
          <w:rFonts w:ascii="Times New Roman"/>
          <w:b w:val="false"/>
          <w:i w:val="false"/>
          <w:color w:val="000000"/>
          <w:sz w:val="28"/>
        </w:rPr>
        <w:t>
                    Ф.И.О                      должность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января 2016 года № 28</w:t>
            </w:r>
            <w:r>
              <w:br/>
            </w:r>
            <w:r>
              <w:rPr>
                <w:rFonts w:ascii="Times New Roman"/>
                <w:b w:val="false"/>
                <w:i w:val="false"/>
                <w:color w:val="000000"/>
                <w:sz w:val="20"/>
              </w:rPr>
              <w:t>Приложение 2</w:t>
            </w:r>
            <w:r>
              <w:br/>
            </w:r>
            <w:r>
              <w:rPr>
                <w:rFonts w:ascii="Times New Roman"/>
                <w:b w:val="false"/>
                <w:i w:val="false"/>
                <w:color w:val="000000"/>
                <w:sz w:val="20"/>
              </w:rPr>
              <w:t>к Правилам разработки или корректировки, проведения</w:t>
            </w:r>
            <w:r>
              <w:br/>
            </w:r>
            <w:r>
              <w:rPr>
                <w:rFonts w:ascii="Times New Roman"/>
                <w:b w:val="false"/>
                <w:i w:val="false"/>
                <w:color w:val="000000"/>
                <w:sz w:val="20"/>
              </w:rPr>
              <w:t>необходимых экспертиз инвестиционного предложения</w:t>
            </w:r>
            <w:r>
              <w:br/>
            </w:r>
            <w:r>
              <w:rPr>
                <w:rFonts w:ascii="Times New Roman"/>
                <w:b w:val="false"/>
                <w:i w:val="false"/>
                <w:color w:val="000000"/>
                <w:sz w:val="20"/>
              </w:rPr>
              <w:t>государственного инвестиционного проекта, а также</w:t>
            </w:r>
            <w:r>
              <w:br/>
            </w:r>
            <w:r>
              <w:rPr>
                <w:rFonts w:ascii="Times New Roman"/>
                <w:b w:val="false"/>
                <w:i w:val="false"/>
                <w:color w:val="000000"/>
                <w:sz w:val="20"/>
              </w:rPr>
              <w:t>планирования, рассмотрения, отбора, мониторинга и</w:t>
            </w:r>
            <w:r>
              <w:br/>
            </w:r>
            <w:r>
              <w:rPr>
                <w:rFonts w:ascii="Times New Roman"/>
                <w:b w:val="false"/>
                <w:i w:val="false"/>
                <w:color w:val="000000"/>
                <w:sz w:val="20"/>
              </w:rPr>
              <w:t>оценки реализации бюджетных инвестиций</w:t>
            </w:r>
            <w:r>
              <w:br/>
            </w:r>
            <w:r>
              <w:rPr>
                <w:rFonts w:ascii="Times New Roman"/>
                <w:b w:val="false"/>
                <w:i w:val="false"/>
                <w:color w:val="000000"/>
                <w:sz w:val="20"/>
              </w:rPr>
              <w:t>Таблица 1</w:t>
            </w:r>
          </w:p>
        </w:tc>
      </w:tr>
    </w:tbl>
    <w:p>
      <w:pPr>
        <w:spacing w:after="0"/>
        <w:ind w:left="0"/>
        <w:jc w:val="left"/>
      </w:pPr>
      <w:r>
        <w:rPr>
          <w:rFonts w:ascii="Times New Roman"/>
          <w:b/>
          <w:i w:val="false"/>
          <w:color w:val="000000"/>
        </w:rPr>
        <w:t xml:space="preserve"> Форма "Базовые параметры финансово-экономической</w:t>
      </w:r>
      <w:r>
        <w:br/>
      </w:r>
      <w:r>
        <w:rPr>
          <w:rFonts w:ascii="Times New Roman"/>
          <w:b/>
          <w:i w:val="false"/>
          <w:color w:val="000000"/>
        </w:rPr>
        <w:t>модели проекта"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параметра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параметра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проекта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ГГГГ-ГГГГ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Постинвестиционный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ГГГГ-ГГГГ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(коэффициент) дисконтирования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инфляции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налогов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амортизации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В строке 4 указывается официальная ставка рефинансирования Национального Банка Республики Казахстан, применяемая в расчетах показателей финансовой и экономической эффективности.</w:t>
      </w:r>
    </w:p>
    <w:p>
      <w:pPr>
        <w:spacing w:after="0"/>
        <w:ind w:left="0"/>
        <w:jc w:val="both"/>
      </w:pPr>
      <w:r>
        <w:rPr>
          <w:rFonts w:ascii="Times New Roman"/>
          <w:b w:val="false"/>
          <w:i w:val="false"/>
          <w:color w:val="000000"/>
          <w:sz w:val="28"/>
        </w:rPr>
        <w:t>
      В строке 5 указывается уровень инфляции, в соответствии со среднесрочным прогнозом показателей денежно-кредитной политики и/или макроэкономических показателей Республики Казахстан, применяемый в расчетах показателей финансовой и экономической эффективности. При этом в течение последующего постинвестиционного периода принимается уровень инфляции на последний год, указанный в соответствии со среднесрочным прогнозом показателей денежно-кредитной политики или макроэкономических показателей Республики Казахстан.</w:t>
      </w:r>
    </w:p>
    <w:p>
      <w:pPr>
        <w:spacing w:after="0"/>
        <w:ind w:left="0"/>
        <w:jc w:val="both"/>
      </w:pPr>
      <w:r>
        <w:rPr>
          <w:rFonts w:ascii="Times New Roman"/>
          <w:b w:val="false"/>
          <w:i w:val="false"/>
          <w:color w:val="000000"/>
          <w:sz w:val="28"/>
        </w:rPr>
        <w:t>
      В строке 6 указываются ставки налогов в соответствии с действующим Налоговым кодексом Республики Казахстан, применяемые в расчетах показателей финансовой и экономической эффективности.</w:t>
      </w:r>
    </w:p>
    <w:p>
      <w:pPr>
        <w:spacing w:after="0"/>
        <w:ind w:left="0"/>
        <w:jc w:val="both"/>
      </w:pPr>
      <w:r>
        <w:rPr>
          <w:rFonts w:ascii="Times New Roman"/>
          <w:b w:val="false"/>
          <w:i w:val="false"/>
          <w:color w:val="000000"/>
          <w:sz w:val="28"/>
        </w:rPr>
        <w:t>
      В строке 7 указываются нормы амортизации в соответствии с действующим законодательством Республики Казахстан, применяемые в расчетах показателей финансовой и экономической эффективности.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разработки или корректировки, проведения</w:t>
            </w:r>
            <w:r>
              <w:br/>
            </w:r>
            <w:r>
              <w:rPr>
                <w:rFonts w:ascii="Times New Roman"/>
                <w:b w:val="false"/>
                <w:i w:val="false"/>
                <w:color w:val="000000"/>
                <w:sz w:val="20"/>
              </w:rPr>
              <w:t>необходимых экспертиз инвестиционного предложения</w:t>
            </w:r>
            <w:r>
              <w:br/>
            </w:r>
            <w:r>
              <w:rPr>
                <w:rFonts w:ascii="Times New Roman"/>
                <w:b w:val="false"/>
                <w:i w:val="false"/>
                <w:color w:val="000000"/>
                <w:sz w:val="20"/>
              </w:rPr>
              <w:t>государственного инвестиционного проекта, а также</w:t>
            </w:r>
            <w:r>
              <w:br/>
            </w:r>
            <w:r>
              <w:rPr>
                <w:rFonts w:ascii="Times New Roman"/>
                <w:b w:val="false"/>
                <w:i w:val="false"/>
                <w:color w:val="000000"/>
                <w:sz w:val="20"/>
              </w:rPr>
              <w:t>планирования, рассмотрения, отбора, мониторинга и</w:t>
            </w:r>
            <w:r>
              <w:br/>
            </w:r>
            <w:r>
              <w:rPr>
                <w:rFonts w:ascii="Times New Roman"/>
                <w:b w:val="false"/>
                <w:i w:val="false"/>
                <w:color w:val="000000"/>
                <w:sz w:val="20"/>
              </w:rPr>
              <w:t>оценки реализации бюджетных инвестиций</w:t>
            </w:r>
            <w:r>
              <w:br/>
            </w:r>
            <w:r>
              <w:rPr>
                <w:rFonts w:ascii="Times New Roman"/>
                <w:b w:val="false"/>
                <w:i w:val="false"/>
                <w:color w:val="000000"/>
                <w:sz w:val="20"/>
              </w:rPr>
              <w:t>Таблица 2</w:t>
            </w:r>
          </w:p>
        </w:tc>
      </w:tr>
    </w:tbl>
    <w:p>
      <w:pPr>
        <w:spacing w:after="0"/>
        <w:ind w:left="0"/>
        <w:jc w:val="both"/>
      </w:pPr>
      <w:r>
        <w:rPr>
          <w:rFonts w:ascii="Times New Roman"/>
          <w:b w:val="false"/>
          <w:i w:val="false"/>
          <w:color w:val="000000"/>
          <w:sz w:val="28"/>
        </w:rPr>
        <w:t>
      Форма "Расчет показателей экономической эффективности проекта"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(обоснование)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Экономические выгоды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Прямые денежные притоки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Косвенные экономические выгоды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Экономические затраты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затраты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Эксплуатационные затраты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Косвенные экономические затраты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чистый экономический поток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чистый дисконтированный экономический поток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Экономический чистый дисконтированный доход (ENPV)</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Экономическая внутренняя норма доходности (EIRR)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В подпункте 1) пункта 1 указываются все денежные поступления и платежи, связанные с реализацией проекта в течение постинвестиционного периода.</w:t>
      </w:r>
    </w:p>
    <w:p>
      <w:pPr>
        <w:spacing w:after="0"/>
        <w:ind w:left="0"/>
        <w:jc w:val="both"/>
      </w:pPr>
      <w:r>
        <w:rPr>
          <w:rFonts w:ascii="Times New Roman"/>
          <w:b w:val="false"/>
          <w:i w:val="false"/>
          <w:color w:val="000000"/>
          <w:sz w:val="28"/>
        </w:rPr>
        <w:t>
      В подпункте 2) пункта 1 указываются все выгоды, связанные с реализации проекта, в том числе дополнительные социально-экономические, экологические эффекты в смежных отраслях (сферах) экономики, определяемые для всего постинвестиционного периода. Все выгоды приводятся в денежном эквиваленте (тыс. тенге).</w:t>
      </w:r>
    </w:p>
    <w:p>
      <w:pPr>
        <w:spacing w:after="0"/>
        <w:ind w:left="0"/>
        <w:jc w:val="both"/>
      </w:pPr>
      <w:r>
        <w:rPr>
          <w:rFonts w:ascii="Times New Roman"/>
          <w:b w:val="false"/>
          <w:i w:val="false"/>
          <w:color w:val="000000"/>
          <w:sz w:val="28"/>
        </w:rPr>
        <w:t>
      В пункте 1 указываются суммарная стоимость прямых денежных притоков и косвенных экономических выгод.</w:t>
      </w:r>
    </w:p>
    <w:p>
      <w:pPr>
        <w:spacing w:after="0"/>
        <w:ind w:left="0"/>
        <w:jc w:val="both"/>
      </w:pPr>
      <w:r>
        <w:rPr>
          <w:rFonts w:ascii="Times New Roman"/>
          <w:b w:val="false"/>
          <w:i w:val="false"/>
          <w:color w:val="000000"/>
          <w:sz w:val="28"/>
        </w:rPr>
        <w:t>
      В подпункте 1) пункта 2 указывается стоимость проекта с учетом всех денежных вложений в инвестиционный период, в том числе стоимость проектно-изыскательских работ, приобретения или аренды земельного участка, его отвода и освоения под строительство, стоимость работ по подготовке территории к строительству и строительно-монтажных работ, оборудования и прочее.</w:t>
      </w:r>
    </w:p>
    <w:p>
      <w:pPr>
        <w:spacing w:after="0"/>
        <w:ind w:left="0"/>
        <w:jc w:val="both"/>
      </w:pPr>
      <w:r>
        <w:rPr>
          <w:rFonts w:ascii="Times New Roman"/>
          <w:b w:val="false"/>
          <w:i w:val="false"/>
          <w:color w:val="000000"/>
          <w:sz w:val="28"/>
        </w:rPr>
        <w:t>
      В подпункте 2) пункта 2 указываются все денежные затраты, направленные на сопровождение и/или содержание объекта, с момента его ввода в эксплуатацию.</w:t>
      </w:r>
    </w:p>
    <w:p>
      <w:pPr>
        <w:spacing w:after="0"/>
        <w:ind w:left="0"/>
        <w:jc w:val="both"/>
      </w:pPr>
      <w:r>
        <w:rPr>
          <w:rFonts w:ascii="Times New Roman"/>
          <w:b w:val="false"/>
          <w:i w:val="false"/>
          <w:color w:val="000000"/>
          <w:sz w:val="28"/>
        </w:rPr>
        <w:t>
      В подпункте 3) пункта 2 указываются все предполагаемые затраты, в том числе социально-экономические, экологические и в смежных отраслях (сферах) экономики, связанные с последствиями реализации проекта за исключением эксплуатационных затрат. Все затраты приводятся в денежном эквиваленте (тыс. тенге).</w:t>
      </w:r>
    </w:p>
    <w:p>
      <w:pPr>
        <w:spacing w:after="0"/>
        <w:ind w:left="0"/>
        <w:jc w:val="both"/>
      </w:pPr>
      <w:r>
        <w:rPr>
          <w:rFonts w:ascii="Times New Roman"/>
          <w:b w:val="false"/>
          <w:i w:val="false"/>
          <w:color w:val="000000"/>
          <w:sz w:val="28"/>
        </w:rPr>
        <w:t>
      В пункте 2 указывается суммарная стоимость инвестиционных и эксплуатационных затрат, косвенных экономических затрат проекта.</w:t>
      </w:r>
    </w:p>
    <w:p>
      <w:pPr>
        <w:spacing w:after="0"/>
        <w:ind w:left="0"/>
        <w:jc w:val="both"/>
      </w:pPr>
      <w:r>
        <w:rPr>
          <w:rFonts w:ascii="Times New Roman"/>
          <w:b w:val="false"/>
          <w:i w:val="false"/>
          <w:color w:val="000000"/>
          <w:sz w:val="28"/>
        </w:rPr>
        <w:t>
      В пункте 3 указывается разница между экономическими выгодам и затратами.</w:t>
      </w:r>
    </w:p>
    <w:p>
      <w:pPr>
        <w:spacing w:after="0"/>
        <w:ind w:left="0"/>
        <w:jc w:val="both"/>
      </w:pPr>
      <w:r>
        <w:rPr>
          <w:rFonts w:ascii="Times New Roman"/>
          <w:b w:val="false"/>
          <w:i w:val="false"/>
          <w:color w:val="000000"/>
          <w:sz w:val="28"/>
        </w:rPr>
        <w:t>
      В пункте 4 указываются величины полученные путем перемножения чистого экономического потока на коэффициент, который рассчитывается по следующей формуле:</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k = -------</w:t>
      </w:r>
    </w:p>
    <w:p>
      <w:pPr>
        <w:spacing w:after="0"/>
        <w:ind w:left="0"/>
        <w:jc w:val="both"/>
      </w:pPr>
      <w:r>
        <w:rPr>
          <w:rFonts w:ascii="Times New Roman"/>
          <w:b w:val="false"/>
          <w:i w:val="false"/>
          <w:color w:val="000000"/>
          <w:sz w:val="28"/>
        </w:rPr>
        <w:t>
                                           (1+r)i</w:t>
      </w:r>
    </w:p>
    <w:p>
      <w:pPr>
        <w:spacing w:after="0"/>
        <w:ind w:left="0"/>
        <w:jc w:val="both"/>
      </w:pPr>
      <w:r>
        <w:rPr>
          <w:rFonts w:ascii="Times New Roman"/>
          <w:b w:val="false"/>
          <w:i w:val="false"/>
          <w:color w:val="000000"/>
          <w:sz w:val="28"/>
        </w:rPr>
        <w:t>
      r - ставка дисконтирования, приведенная в таблице 1 настоящего приложения;</w:t>
      </w:r>
    </w:p>
    <w:p>
      <w:pPr>
        <w:spacing w:after="0"/>
        <w:ind w:left="0"/>
        <w:jc w:val="both"/>
      </w:pPr>
      <w:r>
        <w:rPr>
          <w:rFonts w:ascii="Times New Roman"/>
          <w:b w:val="false"/>
          <w:i w:val="false"/>
          <w:color w:val="000000"/>
          <w:sz w:val="28"/>
        </w:rPr>
        <w:t>
      i - порядковый номер года реализации проекта (от 1 до n).</w:t>
      </w:r>
    </w:p>
    <w:p>
      <w:pPr>
        <w:spacing w:after="0"/>
        <w:ind w:left="0"/>
        <w:jc w:val="both"/>
      </w:pPr>
      <w:r>
        <w:rPr>
          <w:rFonts w:ascii="Times New Roman"/>
          <w:b w:val="false"/>
          <w:i w:val="false"/>
          <w:color w:val="000000"/>
          <w:sz w:val="28"/>
        </w:rPr>
        <w:t>
      В пункте 5 указывается величина, полученная посредством суммирования чистого дисконтированного экономического потока, приведенного в пункте 4.</w:t>
      </w:r>
    </w:p>
    <w:p>
      <w:pPr>
        <w:spacing w:after="0"/>
        <w:ind w:left="0"/>
        <w:jc w:val="both"/>
      </w:pPr>
      <w:r>
        <w:rPr>
          <w:rFonts w:ascii="Times New Roman"/>
          <w:b w:val="false"/>
          <w:i w:val="false"/>
          <w:color w:val="000000"/>
          <w:sz w:val="28"/>
        </w:rPr>
        <w:t>
      В пункте 6 указывается величина, полученная посредством нахождения ставки дисконтирования, при которой экономический чистый дисконтированный доход равен нулю.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января 2016 года № 28</w:t>
            </w:r>
            <w:r>
              <w:br/>
            </w:r>
            <w:r>
              <w:rPr>
                <w:rFonts w:ascii="Times New Roman"/>
                <w:b w:val="false"/>
                <w:i w:val="false"/>
                <w:color w:val="000000"/>
                <w:sz w:val="20"/>
              </w:rPr>
              <w:t>Приложение 16</w:t>
            </w:r>
            <w:r>
              <w:br/>
            </w:r>
            <w:r>
              <w:rPr>
                <w:rFonts w:ascii="Times New Roman"/>
                <w:b w:val="false"/>
                <w:i w:val="false"/>
                <w:color w:val="000000"/>
                <w:sz w:val="20"/>
              </w:rPr>
              <w:t>к Правилам разработки или корректировки, проведения</w:t>
            </w:r>
            <w:r>
              <w:br/>
            </w:r>
            <w:r>
              <w:rPr>
                <w:rFonts w:ascii="Times New Roman"/>
                <w:b w:val="false"/>
                <w:i w:val="false"/>
                <w:color w:val="000000"/>
                <w:sz w:val="20"/>
              </w:rPr>
              <w:t>необходимых экспертиз инвестиционного предложения</w:t>
            </w:r>
            <w:r>
              <w:br/>
            </w:r>
            <w:r>
              <w:rPr>
                <w:rFonts w:ascii="Times New Roman"/>
                <w:b w:val="false"/>
                <w:i w:val="false"/>
                <w:color w:val="000000"/>
                <w:sz w:val="20"/>
              </w:rPr>
              <w:t>государственного инвестиционного проекта, а также</w:t>
            </w:r>
            <w:r>
              <w:br/>
            </w:r>
            <w:r>
              <w:rPr>
                <w:rFonts w:ascii="Times New Roman"/>
                <w:b w:val="false"/>
                <w:i w:val="false"/>
                <w:color w:val="000000"/>
                <w:sz w:val="20"/>
              </w:rPr>
              <w:t>планирования, рассмотрения, отбора, мониторинга и</w:t>
            </w:r>
            <w:r>
              <w:br/>
            </w:r>
            <w:r>
              <w:rPr>
                <w:rFonts w:ascii="Times New Roman"/>
                <w:b w:val="false"/>
                <w:i w:val="false"/>
                <w:color w:val="000000"/>
                <w:sz w:val="20"/>
              </w:rPr>
              <w:t>оценки реализации бюджетных инвестиций</w:t>
            </w:r>
          </w:p>
        </w:tc>
      </w:tr>
    </w:tbl>
    <w:p>
      <w:pPr>
        <w:spacing w:after="0"/>
        <w:ind w:left="0"/>
        <w:jc w:val="left"/>
      </w:pPr>
      <w:r>
        <w:rPr>
          <w:rFonts w:ascii="Times New Roman"/>
          <w:b/>
          <w:i w:val="false"/>
          <w:color w:val="000000"/>
        </w:rPr>
        <w:t xml:space="preserve"> Форма "Сравнительная таблица по проекту,</w:t>
      </w:r>
      <w:r>
        <w:br/>
      </w:r>
      <w:r>
        <w:rPr>
          <w:rFonts w:ascii="Times New Roman"/>
          <w:b/>
          <w:i w:val="false"/>
          <w:color w:val="000000"/>
        </w:rPr>
        <w:t>предполагающему увеличение сметной стоимости"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компонента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стоимость</w:t>
            </w:r>
          </w:p>
          <w:p>
            <w:pPr>
              <w:spacing w:after="20"/>
              <w:ind w:left="20"/>
              <w:jc w:val="both"/>
            </w:pPr>
            <w:r>
              <w:rPr>
                <w:rFonts w:ascii="Times New Roman"/>
                <w:b w:val="false"/>
                <w:i w:val="false"/>
                <w:color w:val="000000"/>
                <w:sz w:val="20"/>
              </w:rPr>
              <w:t>
(тыс.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Ориентировочная скорректированная стоимость (тыс.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тыс. тенге (+) - увеличение,</w:t>
            </w:r>
          </w:p>
          <w:p>
            <w:pPr>
              <w:spacing w:after="20"/>
              <w:ind w:left="20"/>
              <w:jc w:val="both"/>
            </w:pPr>
            <w:r>
              <w:rPr>
                <w:rFonts w:ascii="Times New Roman"/>
                <w:b w:val="false"/>
                <w:i w:val="false"/>
                <w:color w:val="000000"/>
                <w:sz w:val="20"/>
              </w:rPr>
              <w:t>
(-) - снижение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удорожания</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строительно-монтажные работы (далее – СМР)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оборудования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СМР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оборудования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СМР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оборудования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_____________________ ________________________ </w:t>
      </w:r>
      <w:r>
        <w:rPr>
          <w:rFonts w:ascii="Times New Roman"/>
          <w:b w:val="false"/>
          <w:i w:val="false"/>
          <w:color w:val="000000"/>
          <w:sz w:val="28"/>
        </w:rPr>
        <w:t>М.П. _________________</w:t>
      </w:r>
    </w:p>
    <w:p>
      <w:pPr>
        <w:spacing w:after="0"/>
        <w:ind w:left="0"/>
        <w:jc w:val="both"/>
      </w:pPr>
      <w:r>
        <w:rPr>
          <w:rFonts w:ascii="Times New Roman"/>
          <w:b w:val="false"/>
          <w:i w:val="false"/>
          <w:color w:val="000000"/>
          <w:sz w:val="28"/>
        </w:rPr>
        <w:t>
      Ф.И.О             должность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января 2016 года № 28</w:t>
            </w:r>
            <w:r>
              <w:br/>
            </w:r>
            <w:r>
              <w:rPr>
                <w:rFonts w:ascii="Times New Roman"/>
                <w:b w:val="false"/>
                <w:i w:val="false"/>
                <w:color w:val="000000"/>
                <w:sz w:val="20"/>
              </w:rPr>
              <w:t>Приложение 18-1</w:t>
            </w:r>
            <w:r>
              <w:br/>
            </w:r>
            <w:r>
              <w:rPr>
                <w:rFonts w:ascii="Times New Roman"/>
                <w:b w:val="false"/>
                <w:i w:val="false"/>
                <w:color w:val="000000"/>
                <w:sz w:val="20"/>
              </w:rPr>
              <w:t>к Правилам разработки или корректировки, проведения</w:t>
            </w:r>
            <w:r>
              <w:br/>
            </w:r>
            <w:r>
              <w:rPr>
                <w:rFonts w:ascii="Times New Roman"/>
                <w:b w:val="false"/>
                <w:i w:val="false"/>
                <w:color w:val="000000"/>
                <w:sz w:val="20"/>
              </w:rPr>
              <w:t>необходимых экспертиз инвестиционного предложения</w:t>
            </w:r>
            <w:r>
              <w:br/>
            </w:r>
            <w:r>
              <w:rPr>
                <w:rFonts w:ascii="Times New Roman"/>
                <w:b w:val="false"/>
                <w:i w:val="false"/>
                <w:color w:val="000000"/>
                <w:sz w:val="20"/>
              </w:rPr>
              <w:t>государственного инвестиционного проекта, а также</w:t>
            </w:r>
            <w:r>
              <w:br/>
            </w:r>
            <w:r>
              <w:rPr>
                <w:rFonts w:ascii="Times New Roman"/>
                <w:b w:val="false"/>
                <w:i w:val="false"/>
                <w:color w:val="000000"/>
                <w:sz w:val="20"/>
              </w:rPr>
              <w:t>планирования, рассмотрения, отбора, мониторинга и</w:t>
            </w:r>
            <w:r>
              <w:br/>
            </w:r>
            <w:r>
              <w:rPr>
                <w:rFonts w:ascii="Times New Roman"/>
                <w:b w:val="false"/>
                <w:i w:val="false"/>
                <w:color w:val="000000"/>
                <w:sz w:val="20"/>
              </w:rPr>
              <w:t>оценки реализации бюджетных инвестиций</w:t>
            </w:r>
          </w:p>
        </w:tc>
      </w:tr>
    </w:tbl>
    <w:p>
      <w:pPr>
        <w:spacing w:after="0"/>
        <w:ind w:left="0"/>
        <w:jc w:val="left"/>
      </w:pPr>
      <w:r>
        <w:rPr>
          <w:rFonts w:ascii="Times New Roman"/>
          <w:b/>
          <w:i w:val="false"/>
          <w:color w:val="000000"/>
        </w:rPr>
        <w:t xml:space="preserve"> Форма "Инвестиционная карта субъекта</w:t>
      </w:r>
      <w:r>
        <w:br/>
      </w:r>
      <w:r>
        <w:rPr>
          <w:rFonts w:ascii="Times New Roman"/>
          <w:b/>
          <w:i w:val="false"/>
          <w:color w:val="000000"/>
        </w:rPr>
        <w:t>квазигосударственного сектора на "__" __________ год"</w:t>
      </w:r>
    </w:p>
    <w:p>
      <w:pPr>
        <w:spacing w:after="0"/>
        <w:ind w:left="0"/>
        <w:jc w:val="both"/>
      </w:pPr>
      <w:r>
        <w:rPr>
          <w:rFonts w:ascii="Times New Roman"/>
          <w:b w:val="false"/>
          <w:i w:val="false"/>
          <w:color w:val="000000"/>
          <w:sz w:val="28"/>
        </w:rPr>
        <w:t>
      Администратор бюджетной программы 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(наименование и код</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мероприятий/ компонентов</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участников (получатель инвестиций)</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Стоимость проекта </w:t>
            </w:r>
          </w:p>
          <w:p>
            <w:pPr>
              <w:spacing w:after="20"/>
              <w:ind w:left="20"/>
              <w:jc w:val="both"/>
            </w:pPr>
            <w:r>
              <w:rPr>
                <w:rFonts w:ascii="Times New Roman"/>
                <w:b w:val="false"/>
                <w:i w:val="false"/>
                <w:color w:val="000000"/>
                <w:sz w:val="20"/>
              </w:rPr>
              <w:t>
(тыс. тенге)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w:t>
            </w:r>
          </w:p>
          <w:p>
            <w:pPr>
              <w:spacing w:after="20"/>
              <w:ind w:left="20"/>
              <w:jc w:val="both"/>
            </w:pPr>
            <w:r>
              <w:rPr>
                <w:rFonts w:ascii="Times New Roman"/>
                <w:b w:val="false"/>
                <w:i w:val="false"/>
                <w:color w:val="000000"/>
                <w:sz w:val="20"/>
              </w:rPr>
              <w:t>
финансирования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реализации</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(принятые решения, результаты, прочие)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фонд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средства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(показать источник финансирования)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стротельства (инвестиционный)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эксплуатации (постинвестиционный)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Реализованные инвестиционные проекты квазигосударственного сектора (в течение 10 лет)</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Реализуемые инвестиционные проекты квазигосударственного сектора</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Планируемые к реализации инвестиционные проекты квазигосударственного сектора (в течение 5 лет)</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В столбце "Наименование мероприятий/компонентов" указывается наименование мероприятий проекта. Количество и название глав должно соответствовать количеству и названию мероприятий, указанных в финансово-экономическом обоснований (в случае если источником финансирования являются республиканский либо местный бюджет, средства Национального фонда Республики Казахстан) либо в плане развития юридического лица (в случае если источником финансирования являются заемные либо собственные средства), и предусматривающих приобретение активов проекта.</w:t>
      </w:r>
    </w:p>
    <w:p>
      <w:pPr>
        <w:spacing w:after="0"/>
        <w:ind w:left="0"/>
        <w:jc w:val="both"/>
      </w:pPr>
      <w:r>
        <w:rPr>
          <w:rFonts w:ascii="Times New Roman"/>
          <w:b w:val="false"/>
          <w:i w:val="false"/>
          <w:color w:val="000000"/>
          <w:sz w:val="28"/>
        </w:rPr>
        <w:t>
      В столбце "Название участников (получатель инвестиций)" указывается наименование субъекта квазигосударственного сектора, а также конечные получатели инвестиций, которым выделены/выделяются/будут выделяться средства.</w:t>
      </w:r>
    </w:p>
    <w:p>
      <w:pPr>
        <w:spacing w:after="0"/>
        <w:ind w:left="0"/>
        <w:jc w:val="both"/>
      </w:pPr>
      <w:r>
        <w:rPr>
          <w:rFonts w:ascii="Times New Roman"/>
          <w:b w:val="false"/>
          <w:i w:val="false"/>
          <w:color w:val="000000"/>
          <w:sz w:val="28"/>
        </w:rPr>
        <w:t>
      В столбце "Стоимость проекта (тыс. тенге)" указывается общая стоимость проекта с учетом всех источников финансирования.</w:t>
      </w:r>
    </w:p>
    <w:p>
      <w:pPr>
        <w:spacing w:after="0"/>
        <w:ind w:left="0"/>
        <w:jc w:val="both"/>
      </w:pPr>
      <w:r>
        <w:rPr>
          <w:rFonts w:ascii="Times New Roman"/>
          <w:b w:val="false"/>
          <w:i w:val="false"/>
          <w:color w:val="000000"/>
          <w:sz w:val="28"/>
        </w:rPr>
        <w:t>
      В столбце "Источник финансирования (тыс. тенге)" отражаются средства в соответствующем столбце источника финансирования, в рамках которого выделены/выделяются/будут выделяться средства.</w:t>
      </w:r>
    </w:p>
    <w:p>
      <w:pPr>
        <w:spacing w:after="0"/>
        <w:ind w:left="0"/>
        <w:jc w:val="both"/>
      </w:pPr>
      <w:r>
        <w:rPr>
          <w:rFonts w:ascii="Times New Roman"/>
          <w:b w:val="false"/>
          <w:i w:val="false"/>
          <w:color w:val="000000"/>
          <w:sz w:val="28"/>
        </w:rPr>
        <w:t>
      В столбце "Период строительства (инвестиционный)" указывается срок реализации/строительства инвестиционного проекта.</w:t>
      </w:r>
    </w:p>
    <w:p>
      <w:pPr>
        <w:spacing w:after="0"/>
        <w:ind w:left="0"/>
        <w:jc w:val="both"/>
      </w:pPr>
      <w:r>
        <w:rPr>
          <w:rFonts w:ascii="Times New Roman"/>
          <w:b w:val="false"/>
          <w:i w:val="false"/>
          <w:color w:val="000000"/>
          <w:sz w:val="28"/>
        </w:rPr>
        <w:t>
      В столбце "Период эксплуатации (эксплуатационный)" указывается срок эксплуатации инвестиционного проекта.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январь 2016 года № 28</w:t>
            </w:r>
            <w:r>
              <w:br/>
            </w:r>
            <w:r>
              <w:rPr>
                <w:rFonts w:ascii="Times New Roman"/>
                <w:b w:val="false"/>
                <w:i w:val="false"/>
                <w:color w:val="000000"/>
                <w:sz w:val="20"/>
              </w:rPr>
              <w:t>Приложение 26</w:t>
            </w:r>
            <w:r>
              <w:br/>
            </w:r>
            <w:r>
              <w:rPr>
                <w:rFonts w:ascii="Times New Roman"/>
                <w:b w:val="false"/>
                <w:i w:val="false"/>
                <w:color w:val="000000"/>
                <w:sz w:val="20"/>
              </w:rPr>
              <w:t>к Правилам разработки или корректировки, проведения</w:t>
            </w:r>
            <w:r>
              <w:br/>
            </w:r>
            <w:r>
              <w:rPr>
                <w:rFonts w:ascii="Times New Roman"/>
                <w:b w:val="false"/>
                <w:i w:val="false"/>
                <w:color w:val="000000"/>
                <w:sz w:val="20"/>
              </w:rPr>
              <w:t>необходимых экспертиз инвестиционного предложения</w:t>
            </w:r>
            <w:r>
              <w:br/>
            </w:r>
            <w:r>
              <w:rPr>
                <w:rFonts w:ascii="Times New Roman"/>
                <w:b w:val="false"/>
                <w:i w:val="false"/>
                <w:color w:val="000000"/>
                <w:sz w:val="20"/>
              </w:rPr>
              <w:t>государственного инвестиционного проекта, а также</w:t>
            </w:r>
            <w:r>
              <w:br/>
            </w:r>
            <w:r>
              <w:rPr>
                <w:rFonts w:ascii="Times New Roman"/>
                <w:b w:val="false"/>
                <w:i w:val="false"/>
                <w:color w:val="000000"/>
                <w:sz w:val="20"/>
              </w:rPr>
              <w:t>планирования, рассмотрения, отбора, мониторинга и</w:t>
            </w:r>
            <w:r>
              <w:br/>
            </w:r>
            <w:r>
              <w:rPr>
                <w:rFonts w:ascii="Times New Roman"/>
                <w:b w:val="false"/>
                <w:i w:val="false"/>
                <w:color w:val="000000"/>
                <w:sz w:val="20"/>
              </w:rPr>
              <w:t>оценки реализации бюджетных инвестиций</w:t>
            </w:r>
          </w:p>
        </w:tc>
      </w:tr>
    </w:tbl>
    <w:p>
      <w:pPr>
        <w:spacing w:after="0"/>
        <w:ind w:left="0"/>
        <w:jc w:val="left"/>
      </w:pPr>
      <w:r>
        <w:rPr>
          <w:rFonts w:ascii="Times New Roman"/>
          <w:b/>
          <w:i w:val="false"/>
          <w:color w:val="000000"/>
        </w:rPr>
        <w:t xml:space="preserve"> Форма "Перечень</w:t>
      </w:r>
      <w:r>
        <w:br/>
      </w:r>
      <w:r>
        <w:rPr>
          <w:rFonts w:ascii="Times New Roman"/>
          <w:b/>
          <w:i w:val="false"/>
          <w:color w:val="000000"/>
        </w:rPr>
        <w:t>отобранных инвестиционных предложений"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администратора бюджетных программ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денежных средств на разработку или корректировку ТЭО проекта, а также проведение необходимых экспертиз ТЭО проекта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денежных средств, освоенных при разработке или корректировке ТЭО проекта, а также проведении необходимых экспертиз ТЭО проекта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разработки или корректировки ТЭО проекта, а также проведения необходимых экспертиз ТЭО проекта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Информации о ходе разработки или корректировки ТЭО проекта, а также проведения необходимых экспертиз ТЭО Проекта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январь 2016 года № 28</w:t>
            </w:r>
            <w:r>
              <w:br/>
            </w:r>
            <w:r>
              <w:rPr>
                <w:rFonts w:ascii="Times New Roman"/>
                <w:b w:val="false"/>
                <w:i w:val="false"/>
                <w:color w:val="000000"/>
                <w:sz w:val="20"/>
              </w:rPr>
              <w:t>Приложение 27</w:t>
            </w:r>
            <w:r>
              <w:br/>
            </w:r>
            <w:r>
              <w:rPr>
                <w:rFonts w:ascii="Times New Roman"/>
                <w:b w:val="false"/>
                <w:i w:val="false"/>
                <w:color w:val="000000"/>
                <w:sz w:val="20"/>
              </w:rPr>
              <w:t>к Правилам разработки или корректировки, проведения</w:t>
            </w:r>
            <w:r>
              <w:br/>
            </w:r>
            <w:r>
              <w:rPr>
                <w:rFonts w:ascii="Times New Roman"/>
                <w:b w:val="false"/>
                <w:i w:val="false"/>
                <w:color w:val="000000"/>
                <w:sz w:val="20"/>
              </w:rPr>
              <w:t>необходимых экспертиз инвестиционного предложения</w:t>
            </w:r>
            <w:r>
              <w:br/>
            </w:r>
            <w:r>
              <w:rPr>
                <w:rFonts w:ascii="Times New Roman"/>
                <w:b w:val="false"/>
                <w:i w:val="false"/>
                <w:color w:val="000000"/>
                <w:sz w:val="20"/>
              </w:rPr>
              <w:t>государственного инвестиционного проекта, а также</w:t>
            </w:r>
            <w:r>
              <w:br/>
            </w:r>
            <w:r>
              <w:rPr>
                <w:rFonts w:ascii="Times New Roman"/>
                <w:b w:val="false"/>
                <w:i w:val="false"/>
                <w:color w:val="000000"/>
                <w:sz w:val="20"/>
              </w:rPr>
              <w:t>планирования, рассмотрения, отбора, мониторинга и</w:t>
            </w:r>
            <w:r>
              <w:br/>
            </w:r>
            <w:r>
              <w:rPr>
                <w:rFonts w:ascii="Times New Roman"/>
                <w:b w:val="false"/>
                <w:i w:val="false"/>
                <w:color w:val="000000"/>
                <w:sz w:val="20"/>
              </w:rPr>
              <w:t>оценки реализации бюджетных инвестиций</w:t>
            </w:r>
          </w:p>
        </w:tc>
      </w:tr>
    </w:tbl>
    <w:p>
      <w:pPr>
        <w:spacing w:after="0"/>
        <w:ind w:left="0"/>
        <w:jc w:val="left"/>
      </w:pPr>
      <w:r>
        <w:rPr>
          <w:rFonts w:ascii="Times New Roman"/>
          <w:b/>
          <w:i w:val="false"/>
          <w:color w:val="000000"/>
        </w:rPr>
        <w:t xml:space="preserve"> Форма "План-график подготовки и реализации бюджетных</w:t>
      </w:r>
      <w:r>
        <w:br/>
      </w:r>
      <w:r>
        <w:rPr>
          <w:rFonts w:ascii="Times New Roman"/>
          <w:b/>
          <w:i w:val="false"/>
          <w:color w:val="000000"/>
        </w:rPr>
        <w:t>инвестиционных проектов"</w:t>
      </w:r>
    </w:p>
    <w:p>
      <w:pPr>
        <w:spacing w:after="0"/>
        <w:ind w:left="0"/>
        <w:jc w:val="both"/>
      </w:pPr>
      <w:r>
        <w:rPr>
          <w:rFonts w:ascii="Times New Roman"/>
          <w:b w:val="false"/>
          <w:i w:val="false"/>
          <w:color w:val="000000"/>
          <w:sz w:val="28"/>
        </w:rPr>
        <w:t>
      Администратор республиканских бюджетных программ (далее – АРБП) или</w:t>
      </w:r>
    </w:p>
    <w:p>
      <w:pPr>
        <w:spacing w:after="0"/>
        <w:ind w:left="0"/>
        <w:jc w:val="both"/>
      </w:pPr>
      <w:r>
        <w:rPr>
          <w:rFonts w:ascii="Times New Roman"/>
          <w:b w:val="false"/>
          <w:i w:val="false"/>
          <w:color w:val="000000"/>
          <w:sz w:val="28"/>
        </w:rPr>
        <w:t>
      Местный исполнительный орган (далее – МИО):</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Отчетный период: _______ 20___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проекта по ТЭО, тыс. тенге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проекта по ПСД, тыс. тенге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проекта по ПСД</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завершения объекта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проекта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реализации проекта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запланированных работ в натуральном выражении (компоненты)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выполнения работ согласно ТЭО/ПСД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компонента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первое полугодие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итогам года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отрасли: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отрасли: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уголовно-исполнительная деятельность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отрасли: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отрасли: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отрасли: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отрасли: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отрасли: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отрасли: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Топливно-энергетический комплекс и недропользование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отрасли: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отрасли: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отрасли: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отрасли: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отрасли: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проекта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(тыс.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начала отчетного года (с первого года реализации)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текущий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на последующие годы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выделено из бюджета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исполнение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 следующий за отчетным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 следующий за отчетным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 следующий за отчетным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первое полугодие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итогам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уголовно-исполнительная деятельность</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Топливно-энергетический комплекс и недропользование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январь 2016 года № 28</w:t>
            </w:r>
            <w:r>
              <w:br/>
            </w:r>
            <w:r>
              <w:rPr>
                <w:rFonts w:ascii="Times New Roman"/>
                <w:b w:val="false"/>
                <w:i w:val="false"/>
                <w:color w:val="000000"/>
                <w:sz w:val="20"/>
              </w:rPr>
              <w:t>Приложение 28</w:t>
            </w:r>
            <w:r>
              <w:br/>
            </w:r>
            <w:r>
              <w:rPr>
                <w:rFonts w:ascii="Times New Roman"/>
                <w:b w:val="false"/>
                <w:i w:val="false"/>
                <w:color w:val="000000"/>
                <w:sz w:val="20"/>
              </w:rPr>
              <w:t>к Правилам разработки или корректировки, проведения</w:t>
            </w:r>
            <w:r>
              <w:br/>
            </w:r>
            <w:r>
              <w:rPr>
                <w:rFonts w:ascii="Times New Roman"/>
                <w:b w:val="false"/>
                <w:i w:val="false"/>
                <w:color w:val="000000"/>
                <w:sz w:val="20"/>
              </w:rPr>
              <w:t>необходимых экспертиз инвестиционного предложения</w:t>
            </w:r>
            <w:r>
              <w:br/>
            </w:r>
            <w:r>
              <w:rPr>
                <w:rFonts w:ascii="Times New Roman"/>
                <w:b w:val="false"/>
                <w:i w:val="false"/>
                <w:color w:val="000000"/>
                <w:sz w:val="20"/>
              </w:rPr>
              <w:t>государственного инвестиционного проекта, а также</w:t>
            </w:r>
            <w:r>
              <w:br/>
            </w:r>
            <w:r>
              <w:rPr>
                <w:rFonts w:ascii="Times New Roman"/>
                <w:b w:val="false"/>
                <w:i w:val="false"/>
                <w:color w:val="000000"/>
                <w:sz w:val="20"/>
              </w:rPr>
              <w:t>планирования, рассмотрения, отбора, мониторинга и</w:t>
            </w:r>
            <w:r>
              <w:br/>
            </w:r>
            <w:r>
              <w:rPr>
                <w:rFonts w:ascii="Times New Roman"/>
                <w:b w:val="false"/>
                <w:i w:val="false"/>
                <w:color w:val="000000"/>
                <w:sz w:val="20"/>
              </w:rPr>
              <w:t>оценки реализации бюджетных инвестиций</w:t>
            </w:r>
          </w:p>
        </w:tc>
      </w:tr>
    </w:tbl>
    <w:p>
      <w:pPr>
        <w:spacing w:after="0"/>
        <w:ind w:left="0"/>
        <w:jc w:val="left"/>
      </w:pPr>
      <w:r>
        <w:rPr>
          <w:rFonts w:ascii="Times New Roman"/>
          <w:b/>
          <w:i w:val="false"/>
          <w:color w:val="000000"/>
        </w:rPr>
        <w:t xml:space="preserve"> Форма "Отчет по мониторингу реализации республиканских</w:t>
      </w:r>
      <w:r>
        <w:br/>
      </w:r>
      <w:r>
        <w:rPr>
          <w:rFonts w:ascii="Times New Roman"/>
          <w:b/>
          <w:i w:val="false"/>
          <w:color w:val="000000"/>
        </w:rPr>
        <w:t>бюджетных инвестиционных проектов и проектов, реализуемых</w:t>
      </w:r>
      <w:r>
        <w:br/>
      </w:r>
      <w:r>
        <w:rPr>
          <w:rFonts w:ascii="Times New Roman"/>
          <w:b/>
          <w:i w:val="false"/>
          <w:color w:val="000000"/>
        </w:rPr>
        <w:t>за счет целевых трансфертов на развитие и кредитов</w:t>
      </w:r>
      <w:r>
        <w:br/>
      </w:r>
      <w:r>
        <w:rPr>
          <w:rFonts w:ascii="Times New Roman"/>
          <w:b/>
          <w:i w:val="false"/>
          <w:color w:val="000000"/>
        </w:rPr>
        <w:t>из республиканского бюджета"</w:t>
      </w:r>
    </w:p>
    <w:p>
      <w:pPr>
        <w:spacing w:after="0"/>
        <w:ind w:left="0"/>
        <w:jc w:val="both"/>
      </w:pPr>
      <w:r>
        <w:rPr>
          <w:rFonts w:ascii="Times New Roman"/>
          <w:b w:val="false"/>
          <w:i w:val="false"/>
          <w:color w:val="000000"/>
          <w:sz w:val="28"/>
        </w:rPr>
        <w:t>
      АРБП</w:t>
      </w:r>
    </w:p>
    <w:p>
      <w:pPr>
        <w:spacing w:after="0"/>
        <w:ind w:left="0"/>
        <w:jc w:val="both"/>
      </w:pPr>
      <w:r>
        <w:rPr>
          <w:rFonts w:ascii="Times New Roman"/>
          <w:b w:val="false"/>
          <w:i w:val="false"/>
          <w:color w:val="000000"/>
          <w:sz w:val="28"/>
        </w:rPr>
        <w:t>
      Отчетный период: _____________20____года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ФГР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АБП/ МИО</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БИП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реализации проекта (год/ полугодие)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стоимость БИП, согласно документации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Скорректированная стоимость БИП, согласно ТЭО/ПСД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планируемый объем финансирования БИП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АБП/ МИО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отрасли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выполненных работ в натуральном выражении согласно ТЭО/ПСД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до отчетного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на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Невыполненные мероприятия за отчетный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выполненных работ в тыс.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финансирование БИП с начала реализации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план РБ+МБ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факт РБ+МБ</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отклонение РБ+МБ</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тыс. тенге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 тыс. тенге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уклонения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(принимаемые) меры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проектов</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(наличие документации), причины удорожания.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реализуется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Планируются к завершению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завершено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незавершения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1.**ТЭО:</w:t>
            </w:r>
          </w:p>
          <w:p>
            <w:pPr>
              <w:spacing w:after="20"/>
              <w:ind w:left="20"/>
              <w:jc w:val="both"/>
            </w:pPr>
            <w:r>
              <w:rPr>
                <w:rFonts w:ascii="Times New Roman"/>
                <w:b w:val="false"/>
                <w:i w:val="false"/>
                <w:color w:val="000000"/>
                <w:sz w:val="20"/>
              </w:rPr>
              <w:t>
2. *** ПСД:</w:t>
            </w:r>
          </w:p>
          <w:p>
            <w:pPr>
              <w:spacing w:after="20"/>
              <w:ind w:left="20"/>
              <w:jc w:val="both"/>
            </w:pPr>
            <w:r>
              <w:rPr>
                <w:rFonts w:ascii="Times New Roman"/>
                <w:b w:val="false"/>
                <w:i w:val="false"/>
                <w:color w:val="000000"/>
                <w:sz w:val="20"/>
              </w:rPr>
              <w:t>
3. **** Приказ:</w:t>
            </w:r>
          </w:p>
          <w:p>
            <w:pPr>
              <w:spacing w:after="20"/>
              <w:ind w:left="20"/>
              <w:jc w:val="both"/>
            </w:pPr>
            <w:r>
              <w:rPr>
                <w:rFonts w:ascii="Times New Roman"/>
                <w:b w:val="false"/>
                <w:i w:val="false"/>
                <w:color w:val="000000"/>
                <w:sz w:val="20"/>
              </w:rPr>
              <w:t>
4. ***** ЭКСПЕРТИЗЫ</w:t>
            </w:r>
          </w:p>
          <w:p>
            <w:pPr>
              <w:spacing w:after="20"/>
              <w:ind w:left="20"/>
              <w:jc w:val="both"/>
            </w:pPr>
            <w:r>
              <w:rPr>
                <w:rFonts w:ascii="Times New Roman"/>
                <w:b w:val="false"/>
                <w:i w:val="false"/>
                <w:color w:val="000000"/>
                <w:sz w:val="20"/>
              </w:rPr>
              <w:t>
1) Заключение</w:t>
            </w:r>
          </w:p>
          <w:p>
            <w:pPr>
              <w:spacing w:after="20"/>
              <w:ind w:left="20"/>
              <w:jc w:val="both"/>
            </w:pPr>
            <w:r>
              <w:rPr>
                <w:rFonts w:ascii="Times New Roman"/>
                <w:b w:val="false"/>
                <w:i w:val="false"/>
                <w:color w:val="000000"/>
                <w:sz w:val="20"/>
              </w:rPr>
              <w:t>
отраслевой экспертизы;</w:t>
            </w:r>
          </w:p>
          <w:p>
            <w:pPr>
              <w:spacing w:after="20"/>
              <w:ind w:left="20"/>
              <w:jc w:val="both"/>
            </w:pPr>
            <w:r>
              <w:rPr>
                <w:rFonts w:ascii="Times New Roman"/>
                <w:b w:val="false"/>
                <w:i w:val="false"/>
                <w:color w:val="000000"/>
                <w:sz w:val="20"/>
              </w:rPr>
              <w:t>
2) Комплексная вневедомственная экспертиза;</w:t>
            </w:r>
          </w:p>
          <w:p>
            <w:pPr>
              <w:spacing w:after="20"/>
              <w:ind w:left="20"/>
              <w:jc w:val="both"/>
            </w:pPr>
            <w:r>
              <w:rPr>
                <w:rFonts w:ascii="Times New Roman"/>
                <w:b w:val="false"/>
                <w:i w:val="false"/>
                <w:color w:val="000000"/>
                <w:sz w:val="20"/>
              </w:rPr>
              <w:t>
3) Экономическая экспертиза.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Примечания:</w:t>
      </w:r>
    </w:p>
    <w:p>
      <w:pPr>
        <w:spacing w:after="0"/>
        <w:ind w:left="0"/>
        <w:jc w:val="both"/>
      </w:pPr>
      <w:r>
        <w:rPr>
          <w:rFonts w:ascii="Times New Roman"/>
          <w:b w:val="false"/>
          <w:i w:val="false"/>
          <w:color w:val="000000"/>
          <w:sz w:val="28"/>
        </w:rPr>
        <w:t>
      * необходимо указать полное финансирование с начала реализации БИП, в том числе по годам;</w:t>
      </w:r>
    </w:p>
    <w:p>
      <w:pPr>
        <w:spacing w:after="0"/>
        <w:ind w:left="0"/>
        <w:jc w:val="both"/>
      </w:pPr>
      <w:r>
        <w:rPr>
          <w:rFonts w:ascii="Times New Roman"/>
          <w:b w:val="false"/>
          <w:i w:val="false"/>
          <w:color w:val="000000"/>
          <w:sz w:val="28"/>
        </w:rPr>
        <w:t>
      ** необходимо указать № и дату ТЭО, если ТЭО требуется. Если проект не требует ТЭО, необходимо указать "типовой". Если же ТЭО требуется, но не имеется, необходимо указать "не имеется";</w:t>
      </w:r>
    </w:p>
    <w:p>
      <w:pPr>
        <w:spacing w:after="0"/>
        <w:ind w:left="0"/>
        <w:jc w:val="both"/>
      </w:pPr>
      <w:r>
        <w:rPr>
          <w:rFonts w:ascii="Times New Roman"/>
          <w:b w:val="false"/>
          <w:i w:val="false"/>
          <w:color w:val="000000"/>
          <w:sz w:val="28"/>
        </w:rPr>
        <w:t>
      *** необходимо указать № и дату ПСД. Если же ПСД не имеется необходимо указать "не имеется";</w:t>
      </w:r>
    </w:p>
    <w:p>
      <w:pPr>
        <w:spacing w:after="0"/>
        <w:ind w:left="0"/>
        <w:jc w:val="both"/>
      </w:pPr>
      <w:r>
        <w:rPr>
          <w:rFonts w:ascii="Times New Roman"/>
          <w:b w:val="false"/>
          <w:i w:val="false"/>
          <w:color w:val="000000"/>
          <w:sz w:val="28"/>
        </w:rPr>
        <w:t>
      **** необходимо указать № и дату приказа государственного органа-администратора программ либо уполномоченного органа по делам архитектуры, градостроительства и строительства если приказ требуется. Если проект не требует приказа, необходимо указать "не требуется". Если же приказ не имеется, необходимо указать "не имеется";</w:t>
      </w:r>
    </w:p>
    <w:p>
      <w:pPr>
        <w:spacing w:after="0"/>
        <w:ind w:left="0"/>
        <w:jc w:val="both"/>
      </w:pPr>
      <w:r>
        <w:rPr>
          <w:rFonts w:ascii="Times New Roman"/>
          <w:b w:val="false"/>
          <w:i w:val="false"/>
          <w:color w:val="000000"/>
          <w:sz w:val="28"/>
        </w:rPr>
        <w:t>
      ***** необходимо указать № и дату экспертизы. Если же экспертиза не имеется, необходимо указать "не имеется".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январь 2016 года № 28</w:t>
            </w:r>
            <w:r>
              <w:br/>
            </w:r>
            <w:r>
              <w:rPr>
                <w:rFonts w:ascii="Times New Roman"/>
                <w:b w:val="false"/>
                <w:i w:val="false"/>
                <w:color w:val="000000"/>
                <w:sz w:val="20"/>
              </w:rPr>
              <w:t>Приложение 30</w:t>
            </w:r>
            <w:r>
              <w:br/>
            </w:r>
            <w:r>
              <w:rPr>
                <w:rFonts w:ascii="Times New Roman"/>
                <w:b w:val="false"/>
                <w:i w:val="false"/>
                <w:color w:val="000000"/>
                <w:sz w:val="20"/>
              </w:rPr>
              <w:t>к Правилам разработки или корректировки, проведения</w:t>
            </w:r>
            <w:r>
              <w:br/>
            </w:r>
            <w:r>
              <w:rPr>
                <w:rFonts w:ascii="Times New Roman"/>
                <w:b w:val="false"/>
                <w:i w:val="false"/>
                <w:color w:val="000000"/>
                <w:sz w:val="20"/>
              </w:rPr>
              <w:t>необходимых экспертиз инвестиционного предложения</w:t>
            </w:r>
            <w:r>
              <w:br/>
            </w:r>
            <w:r>
              <w:rPr>
                <w:rFonts w:ascii="Times New Roman"/>
                <w:b w:val="false"/>
                <w:i w:val="false"/>
                <w:color w:val="000000"/>
                <w:sz w:val="20"/>
              </w:rPr>
              <w:t>государственного инвестиционного проекта, а также</w:t>
            </w:r>
            <w:r>
              <w:br/>
            </w:r>
            <w:r>
              <w:rPr>
                <w:rFonts w:ascii="Times New Roman"/>
                <w:b w:val="false"/>
                <w:i w:val="false"/>
                <w:color w:val="000000"/>
                <w:sz w:val="20"/>
              </w:rPr>
              <w:t>планирования, рассмотрения, отбора, мониторинга и</w:t>
            </w:r>
            <w:r>
              <w:br/>
            </w:r>
            <w:r>
              <w:rPr>
                <w:rFonts w:ascii="Times New Roman"/>
                <w:b w:val="false"/>
                <w:i w:val="false"/>
                <w:color w:val="000000"/>
                <w:sz w:val="20"/>
              </w:rPr>
              <w:t>оценки реализации бюджетных инвестиций</w:t>
            </w:r>
          </w:p>
        </w:tc>
      </w:tr>
    </w:tbl>
    <w:p>
      <w:pPr>
        <w:spacing w:after="0"/>
        <w:ind w:left="0"/>
        <w:jc w:val="left"/>
      </w:pPr>
      <w:r>
        <w:rPr>
          <w:rFonts w:ascii="Times New Roman"/>
          <w:b/>
          <w:i w:val="false"/>
          <w:color w:val="000000"/>
        </w:rPr>
        <w:t xml:space="preserve"> Форма "Сводная справка</w:t>
      </w:r>
      <w:r>
        <w:br/>
      </w:r>
      <w:r>
        <w:rPr>
          <w:rFonts w:ascii="Times New Roman"/>
          <w:b/>
          <w:i w:val="false"/>
          <w:color w:val="000000"/>
        </w:rPr>
        <w:t>к отчету по мониторингу бюджетных инвестиционных проектов</w:t>
      </w:r>
      <w:r>
        <w:br/>
      </w:r>
      <w:r>
        <w:rPr>
          <w:rFonts w:ascii="Times New Roman"/>
          <w:b/>
          <w:i w:val="false"/>
          <w:color w:val="000000"/>
        </w:rPr>
        <w:t>за _________________ 20__ года"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(АРБП или МИО)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w:t>
      </w:r>
    </w:p>
    <w:p>
      <w:pPr>
        <w:spacing w:after="0"/>
        <w:ind w:left="0"/>
        <w:jc w:val="both"/>
      </w:pPr>
      <w:r>
        <w:rPr>
          <w:rFonts w:ascii="Times New Roman"/>
          <w:b w:val="false"/>
          <w:i w:val="false"/>
          <w:color w:val="000000"/>
          <w:sz w:val="28"/>
        </w:rPr>
        <w:t>
      Реализуются ________________ бюджетных инвестиционных проектов</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на общую стоимость __________________________ тыс. тенге, в том числе</w:t>
      </w:r>
    </w:p>
    <w:p>
      <w:pPr>
        <w:spacing w:after="0"/>
        <w:ind w:left="0"/>
        <w:jc w:val="both"/>
      </w:pPr>
      <w:r>
        <w:rPr>
          <w:rFonts w:ascii="Times New Roman"/>
          <w:b w:val="false"/>
          <w:i w:val="false"/>
          <w:color w:val="000000"/>
          <w:sz w:val="28"/>
        </w:rPr>
        <w:t>
      (указывается стоимость проектов)</w:t>
      </w:r>
    </w:p>
    <w:p>
      <w:pPr>
        <w:spacing w:after="0"/>
        <w:ind w:left="0"/>
        <w:jc w:val="both"/>
      </w:pPr>
      <w:r>
        <w:rPr>
          <w:rFonts w:ascii="Times New Roman"/>
          <w:b w:val="false"/>
          <w:i w:val="false"/>
          <w:color w:val="000000"/>
          <w:sz w:val="28"/>
        </w:rPr>
        <w:t>
      в 20____ году за счет средств ______________________ бюджета выделено</w:t>
      </w:r>
    </w:p>
    <w:p>
      <w:pPr>
        <w:spacing w:after="0"/>
        <w:ind w:left="0"/>
        <w:jc w:val="both"/>
      </w:pPr>
      <w:r>
        <w:rPr>
          <w:rFonts w:ascii="Times New Roman"/>
          <w:b w:val="false"/>
          <w:i w:val="false"/>
          <w:color w:val="000000"/>
          <w:sz w:val="28"/>
        </w:rPr>
        <w:t>
      (текущий год)            (республиканского или местного)</w:t>
      </w:r>
    </w:p>
    <w:p>
      <w:pPr>
        <w:spacing w:after="0"/>
        <w:ind w:left="0"/>
        <w:jc w:val="both"/>
      </w:pPr>
      <w:r>
        <w:rPr>
          <w:rFonts w:ascii="Times New Roman"/>
          <w:b w:val="false"/>
          <w:i w:val="false"/>
          <w:color w:val="000000"/>
          <w:sz w:val="28"/>
        </w:rPr>
        <w:t>
      __________________ тыс. тенге.</w:t>
      </w:r>
    </w:p>
    <w:p>
      <w:pPr>
        <w:spacing w:after="0"/>
        <w:ind w:left="0"/>
        <w:jc w:val="both"/>
      </w:pPr>
      <w:r>
        <w:rPr>
          <w:rFonts w:ascii="Times New Roman"/>
          <w:b w:val="false"/>
          <w:i w:val="false"/>
          <w:color w:val="000000"/>
          <w:sz w:val="28"/>
        </w:rPr>
        <w:t>
      План финансирования инвестиционных проектов за ________20__года</w:t>
      </w:r>
    </w:p>
    <w:p>
      <w:pPr>
        <w:spacing w:after="0"/>
        <w:ind w:left="0"/>
        <w:jc w:val="both"/>
      </w:pPr>
      <w:r>
        <w:rPr>
          <w:rFonts w:ascii="Times New Roman"/>
          <w:b w:val="false"/>
          <w:i w:val="false"/>
          <w:color w:val="000000"/>
          <w:sz w:val="28"/>
        </w:rPr>
        <w:t>
                                                           (отчетный период)</w:t>
      </w:r>
    </w:p>
    <w:p>
      <w:pPr>
        <w:spacing w:after="0"/>
        <w:ind w:left="0"/>
        <w:jc w:val="both"/>
      </w:pPr>
      <w:r>
        <w:rPr>
          <w:rFonts w:ascii="Times New Roman"/>
          <w:b w:val="false"/>
          <w:i w:val="false"/>
          <w:color w:val="000000"/>
          <w:sz w:val="28"/>
        </w:rPr>
        <w:t>
      составил _____________ тыс. тенге.</w:t>
      </w:r>
    </w:p>
    <w:p>
      <w:pPr>
        <w:spacing w:after="0"/>
        <w:ind w:left="0"/>
        <w:jc w:val="both"/>
      </w:pPr>
      <w:r>
        <w:rPr>
          <w:rFonts w:ascii="Times New Roman"/>
          <w:b w:val="false"/>
          <w:i w:val="false"/>
          <w:color w:val="000000"/>
          <w:sz w:val="28"/>
        </w:rPr>
        <w:t>
      Кассовое исполнение за ____ 20__ года составило ___ тыс. тенге.</w:t>
      </w:r>
    </w:p>
    <w:p>
      <w:pPr>
        <w:spacing w:after="0"/>
        <w:ind w:left="0"/>
        <w:jc w:val="both"/>
      </w:pPr>
      <w:r>
        <w:rPr>
          <w:rFonts w:ascii="Times New Roman"/>
          <w:b w:val="false"/>
          <w:i w:val="false"/>
          <w:color w:val="000000"/>
          <w:sz w:val="28"/>
        </w:rPr>
        <w:t>
      (отчетный период)</w:t>
      </w:r>
    </w:p>
    <w:p>
      <w:pPr>
        <w:spacing w:after="0"/>
        <w:ind w:left="0"/>
        <w:jc w:val="both"/>
      </w:pPr>
      <w:r>
        <w:rPr>
          <w:rFonts w:ascii="Times New Roman"/>
          <w:b w:val="false"/>
          <w:i w:val="false"/>
          <w:color w:val="000000"/>
          <w:sz w:val="28"/>
        </w:rPr>
        <w:t>
      Сумма неосвоения к плану на отчетный период составила</w:t>
      </w:r>
    </w:p>
    <w:p>
      <w:pPr>
        <w:spacing w:after="0"/>
        <w:ind w:left="0"/>
        <w:jc w:val="both"/>
      </w:pPr>
      <w:r>
        <w:rPr>
          <w:rFonts w:ascii="Times New Roman"/>
          <w:b w:val="false"/>
          <w:i w:val="false"/>
          <w:color w:val="000000"/>
          <w:sz w:val="28"/>
        </w:rPr>
        <w:t>
      _____________ тыс. тенге или ____ %.</w:t>
      </w:r>
    </w:p>
    <w:p>
      <w:pPr>
        <w:spacing w:after="0"/>
        <w:ind w:left="0"/>
        <w:jc w:val="both"/>
      </w:pPr>
      <w:r>
        <w:rPr>
          <w:rFonts w:ascii="Times New Roman"/>
          <w:b w:val="false"/>
          <w:i w:val="false"/>
          <w:color w:val="000000"/>
          <w:sz w:val="28"/>
        </w:rPr>
        <w:t>
      1. В отчетном периоде планировалось завершить реализацию ______</w:t>
      </w:r>
    </w:p>
    <w:p>
      <w:pPr>
        <w:spacing w:after="0"/>
        <w:ind w:left="0"/>
        <w:jc w:val="both"/>
      </w:pPr>
      <w:r>
        <w:rPr>
          <w:rFonts w:ascii="Times New Roman"/>
          <w:b w:val="false"/>
          <w:i w:val="false"/>
          <w:color w:val="000000"/>
          <w:sz w:val="28"/>
        </w:rPr>
        <w:t>
      бюджетных инвестиционных проектов на общую стоимость</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______тыс. тенге, по которым в 20 __ году выделено __тыс. тенге.</w:t>
      </w:r>
    </w:p>
    <w:p>
      <w:pPr>
        <w:spacing w:after="0"/>
        <w:ind w:left="0"/>
        <w:jc w:val="both"/>
      </w:pPr>
      <w:r>
        <w:rPr>
          <w:rFonts w:ascii="Times New Roman"/>
          <w:b w:val="false"/>
          <w:i w:val="false"/>
          <w:color w:val="000000"/>
          <w:sz w:val="28"/>
        </w:rPr>
        <w:t>
      (текущий год)</w:t>
      </w:r>
    </w:p>
    <w:p>
      <w:pPr>
        <w:spacing w:after="0"/>
        <w:ind w:left="0"/>
        <w:jc w:val="both"/>
      </w:pPr>
      <w:r>
        <w:rPr>
          <w:rFonts w:ascii="Times New Roman"/>
          <w:b w:val="false"/>
          <w:i w:val="false"/>
          <w:color w:val="000000"/>
          <w:sz w:val="28"/>
        </w:rPr>
        <w:t>
      План финансирования в _______ 20___ года составил ____</w:t>
      </w:r>
    </w:p>
    <w:p>
      <w:pPr>
        <w:spacing w:after="0"/>
        <w:ind w:left="0"/>
        <w:jc w:val="both"/>
      </w:pPr>
      <w:r>
        <w:rPr>
          <w:rFonts w:ascii="Times New Roman"/>
          <w:b w:val="false"/>
          <w:i w:val="false"/>
          <w:color w:val="000000"/>
          <w:sz w:val="28"/>
        </w:rPr>
        <w:t>
      (отчетный период)</w:t>
      </w:r>
    </w:p>
    <w:p>
      <w:pPr>
        <w:spacing w:after="0"/>
        <w:ind w:left="0"/>
        <w:jc w:val="both"/>
      </w:pPr>
      <w:r>
        <w:rPr>
          <w:rFonts w:ascii="Times New Roman"/>
          <w:b w:val="false"/>
          <w:i w:val="false"/>
          <w:color w:val="000000"/>
          <w:sz w:val="28"/>
        </w:rPr>
        <w:t>
      тыс.тенге,</w:t>
      </w:r>
    </w:p>
    <w:p>
      <w:pPr>
        <w:spacing w:after="0"/>
        <w:ind w:left="0"/>
        <w:jc w:val="both"/>
      </w:pPr>
      <w:r>
        <w:rPr>
          <w:rFonts w:ascii="Times New Roman"/>
          <w:b w:val="false"/>
          <w:i w:val="false"/>
          <w:color w:val="000000"/>
          <w:sz w:val="28"/>
        </w:rPr>
        <w:t>
      кассовое исполнение составило _____ тыс. тенге или ___ %.</w:t>
      </w:r>
    </w:p>
    <w:p>
      <w:pPr>
        <w:spacing w:after="0"/>
        <w:ind w:left="0"/>
        <w:jc w:val="both"/>
      </w:pPr>
      <w:r>
        <w:rPr>
          <w:rFonts w:ascii="Times New Roman"/>
          <w:b w:val="false"/>
          <w:i w:val="false"/>
          <w:color w:val="000000"/>
          <w:sz w:val="28"/>
        </w:rPr>
        <w:t>
      Сумма неосвоения к плану на отчетный период составила _________</w:t>
      </w:r>
    </w:p>
    <w:p>
      <w:pPr>
        <w:spacing w:after="0"/>
        <w:ind w:left="0"/>
        <w:jc w:val="both"/>
      </w:pPr>
      <w:r>
        <w:rPr>
          <w:rFonts w:ascii="Times New Roman"/>
          <w:b w:val="false"/>
          <w:i w:val="false"/>
          <w:color w:val="000000"/>
          <w:sz w:val="28"/>
        </w:rPr>
        <w:t>
      тыс. тенге или ____ % в результате _________________________________.</w:t>
      </w:r>
    </w:p>
    <w:p>
      <w:pPr>
        <w:spacing w:after="0"/>
        <w:ind w:left="0"/>
        <w:jc w:val="both"/>
      </w:pP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xml:space="preserve">
      1) в отчетном периоде полностью завершена реализация _________ </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бюджетных инвестиционных проектов на общую стоимость _________</w:t>
      </w:r>
    </w:p>
    <w:p>
      <w:pPr>
        <w:spacing w:after="0"/>
        <w:ind w:left="0"/>
        <w:jc w:val="both"/>
      </w:pPr>
      <w:r>
        <w:rPr>
          <w:rFonts w:ascii="Times New Roman"/>
          <w:b w:val="false"/>
          <w:i w:val="false"/>
          <w:color w:val="000000"/>
          <w:sz w:val="28"/>
        </w:rPr>
        <w:t>
      тыс. тенге, в том числе в 20____ году выделено ______ тыс. тенге.</w:t>
      </w:r>
    </w:p>
    <w:p>
      <w:pPr>
        <w:spacing w:after="0"/>
        <w:ind w:left="0"/>
        <w:jc w:val="both"/>
      </w:pPr>
      <w:r>
        <w:rPr>
          <w:rFonts w:ascii="Times New Roman"/>
          <w:b w:val="false"/>
          <w:i w:val="false"/>
          <w:color w:val="000000"/>
          <w:sz w:val="28"/>
        </w:rPr>
        <w:t>
      (текущий год)</w:t>
      </w:r>
    </w:p>
    <w:p>
      <w:pPr>
        <w:spacing w:after="0"/>
        <w:ind w:left="0"/>
        <w:jc w:val="both"/>
      </w:pPr>
      <w:r>
        <w:rPr>
          <w:rFonts w:ascii="Times New Roman"/>
          <w:b w:val="false"/>
          <w:i w:val="false"/>
          <w:color w:val="000000"/>
          <w:sz w:val="28"/>
        </w:rPr>
        <w:t>
      План финансирования в ______ 20___года составил_____тыс. тенге,</w:t>
      </w:r>
    </w:p>
    <w:p>
      <w:pPr>
        <w:spacing w:after="0"/>
        <w:ind w:left="0"/>
        <w:jc w:val="both"/>
      </w:pPr>
      <w:r>
        <w:rPr>
          <w:rFonts w:ascii="Times New Roman"/>
          <w:b w:val="false"/>
          <w:i w:val="false"/>
          <w:color w:val="000000"/>
          <w:sz w:val="28"/>
        </w:rPr>
        <w:t>
      (отчетный период)</w:t>
      </w:r>
    </w:p>
    <w:p>
      <w:pPr>
        <w:spacing w:after="0"/>
        <w:ind w:left="0"/>
        <w:jc w:val="both"/>
      </w:pPr>
      <w:r>
        <w:rPr>
          <w:rFonts w:ascii="Times New Roman"/>
          <w:b w:val="false"/>
          <w:i w:val="false"/>
          <w:color w:val="000000"/>
          <w:sz w:val="28"/>
        </w:rPr>
        <w:t>
      кассовое исполнение составило _______ тыс. тенге или _____ %.</w:t>
      </w:r>
    </w:p>
    <w:p>
      <w:pPr>
        <w:spacing w:after="0"/>
        <w:ind w:left="0"/>
        <w:jc w:val="both"/>
      </w:pPr>
      <w:r>
        <w:rPr>
          <w:rFonts w:ascii="Times New Roman"/>
          <w:b w:val="false"/>
          <w:i w:val="false"/>
          <w:color w:val="000000"/>
          <w:sz w:val="28"/>
        </w:rPr>
        <w:t>
      По завершенным бюджетным инвестиционным проектам достигнуты</w:t>
      </w:r>
    </w:p>
    <w:p>
      <w:pPr>
        <w:spacing w:after="0"/>
        <w:ind w:left="0"/>
        <w:jc w:val="both"/>
      </w:pPr>
      <w:r>
        <w:rPr>
          <w:rFonts w:ascii="Times New Roman"/>
          <w:b w:val="false"/>
          <w:i w:val="false"/>
          <w:color w:val="000000"/>
          <w:sz w:val="28"/>
        </w:rPr>
        <w:t>
      прямые результаты:</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w:t>
      </w:r>
    </w:p>
    <w:p>
      <w:pPr>
        <w:spacing w:after="0"/>
        <w:ind w:left="0"/>
        <w:jc w:val="both"/>
      </w:pPr>
      <w:r>
        <w:rPr>
          <w:rFonts w:ascii="Times New Roman"/>
          <w:b w:val="false"/>
          <w:i w:val="false"/>
          <w:color w:val="000000"/>
          <w:sz w:val="28"/>
        </w:rPr>
        <w:t>
      n) ___________________________________________________________.</w:t>
      </w:r>
    </w:p>
    <w:p>
      <w:pPr>
        <w:spacing w:after="0"/>
        <w:ind w:left="0"/>
        <w:jc w:val="both"/>
      </w:pPr>
      <w:r>
        <w:rPr>
          <w:rFonts w:ascii="Times New Roman"/>
          <w:b w:val="false"/>
          <w:i w:val="false"/>
          <w:color w:val="000000"/>
          <w:sz w:val="28"/>
        </w:rPr>
        <w:t>
      (необходимо отразить достигнутые результаты в соответствии с</w:t>
      </w:r>
    </w:p>
    <w:p>
      <w:pPr>
        <w:spacing w:after="0"/>
        <w:ind w:left="0"/>
        <w:jc w:val="both"/>
      </w:pPr>
      <w:r>
        <w:rPr>
          <w:rFonts w:ascii="Times New Roman"/>
          <w:b w:val="false"/>
          <w:i w:val="false"/>
          <w:color w:val="000000"/>
          <w:sz w:val="28"/>
        </w:rPr>
        <w:t>
      индикаторами, предусмотренными в стратегическом плане и</w:t>
      </w:r>
    </w:p>
    <w:p>
      <w:pPr>
        <w:spacing w:after="0"/>
        <w:ind w:left="0"/>
        <w:jc w:val="both"/>
      </w:pPr>
      <w:r>
        <w:rPr>
          <w:rFonts w:ascii="Times New Roman"/>
          <w:b w:val="false"/>
          <w:i w:val="false"/>
          <w:color w:val="000000"/>
          <w:sz w:val="28"/>
        </w:rPr>
        <w:t>
      программных документах государственного органа)</w:t>
      </w:r>
    </w:p>
    <w:p>
      <w:pPr>
        <w:spacing w:after="0"/>
        <w:ind w:left="0"/>
        <w:jc w:val="both"/>
      </w:pPr>
      <w:r>
        <w:rPr>
          <w:rFonts w:ascii="Times New Roman"/>
          <w:b w:val="false"/>
          <w:i w:val="false"/>
          <w:color w:val="000000"/>
          <w:sz w:val="28"/>
        </w:rPr>
        <w:t>
      Сумма неосвоения к плану на отчетный период составила _________</w:t>
      </w:r>
    </w:p>
    <w:p>
      <w:pPr>
        <w:spacing w:after="0"/>
        <w:ind w:left="0"/>
        <w:jc w:val="both"/>
      </w:pPr>
      <w:r>
        <w:rPr>
          <w:rFonts w:ascii="Times New Roman"/>
          <w:b w:val="false"/>
          <w:i w:val="false"/>
          <w:color w:val="000000"/>
          <w:sz w:val="28"/>
        </w:rPr>
        <w:t>
      тыс. тенге или ____ % в результате _________________________________.</w:t>
      </w:r>
    </w:p>
    <w:p>
      <w:pPr>
        <w:spacing w:after="0"/>
        <w:ind w:left="0"/>
        <w:jc w:val="both"/>
      </w:pP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
            2) не завершены ____ бюджетных инвестиционных проектов на общую</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стоимость ___ тыс. тенге, из которых в 20__ году выделено __</w:t>
      </w:r>
    </w:p>
    <w:p>
      <w:pPr>
        <w:spacing w:after="0"/>
        <w:ind w:left="0"/>
        <w:jc w:val="both"/>
      </w:pPr>
      <w:r>
        <w:rPr>
          <w:rFonts w:ascii="Times New Roman"/>
          <w:b w:val="false"/>
          <w:i w:val="false"/>
          <w:color w:val="000000"/>
          <w:sz w:val="28"/>
        </w:rPr>
        <w:t>
      (текущий год)</w:t>
      </w:r>
    </w:p>
    <w:p>
      <w:pPr>
        <w:spacing w:after="0"/>
        <w:ind w:left="0"/>
        <w:jc w:val="both"/>
      </w:pPr>
      <w:r>
        <w:rPr>
          <w:rFonts w:ascii="Times New Roman"/>
          <w:b w:val="false"/>
          <w:i w:val="false"/>
          <w:color w:val="000000"/>
          <w:sz w:val="28"/>
        </w:rPr>
        <w:t>
      тыс. тенге.</w:t>
      </w:r>
    </w:p>
    <w:p>
      <w:pPr>
        <w:spacing w:after="0"/>
        <w:ind w:left="0"/>
        <w:jc w:val="both"/>
      </w:pPr>
      <w:r>
        <w:rPr>
          <w:rFonts w:ascii="Times New Roman"/>
          <w:b w:val="false"/>
          <w:i w:val="false"/>
          <w:color w:val="000000"/>
          <w:sz w:val="28"/>
        </w:rPr>
        <w:t>
      План финансирования в _____ 20___года составил ____ тыс. тенге,</w:t>
      </w:r>
    </w:p>
    <w:p>
      <w:pPr>
        <w:spacing w:after="0"/>
        <w:ind w:left="0"/>
        <w:jc w:val="both"/>
      </w:pPr>
      <w:r>
        <w:rPr>
          <w:rFonts w:ascii="Times New Roman"/>
          <w:b w:val="false"/>
          <w:i w:val="false"/>
          <w:color w:val="000000"/>
          <w:sz w:val="28"/>
        </w:rPr>
        <w:t>
      (отчетный период)</w:t>
      </w:r>
    </w:p>
    <w:p>
      <w:pPr>
        <w:spacing w:after="0"/>
        <w:ind w:left="0"/>
        <w:jc w:val="both"/>
      </w:pPr>
      <w:r>
        <w:rPr>
          <w:rFonts w:ascii="Times New Roman"/>
          <w:b w:val="false"/>
          <w:i w:val="false"/>
          <w:color w:val="000000"/>
          <w:sz w:val="28"/>
        </w:rPr>
        <w:t>
            кассовое исполнение составило _______ тыс. тенге или _____ %.</w:t>
      </w:r>
    </w:p>
    <w:p>
      <w:pPr>
        <w:spacing w:after="0"/>
        <w:ind w:left="0"/>
        <w:jc w:val="both"/>
      </w:pPr>
      <w:r>
        <w:rPr>
          <w:rFonts w:ascii="Times New Roman"/>
          <w:b w:val="false"/>
          <w:i w:val="false"/>
          <w:color w:val="000000"/>
          <w:sz w:val="28"/>
        </w:rPr>
        <w:t>
      Сумма неосвоения к плану на отчетный период составила</w:t>
      </w:r>
    </w:p>
    <w:p>
      <w:pPr>
        <w:spacing w:after="0"/>
        <w:ind w:left="0"/>
        <w:jc w:val="both"/>
      </w:pPr>
      <w:r>
        <w:rPr>
          <w:rFonts w:ascii="Times New Roman"/>
          <w:b w:val="false"/>
          <w:i w:val="false"/>
          <w:color w:val="000000"/>
          <w:sz w:val="28"/>
        </w:rPr>
        <w:t>
      _____________ тыс. тенге или ____ % в результате ___________________.</w:t>
      </w:r>
    </w:p>
    <w:p>
      <w:pPr>
        <w:spacing w:after="0"/>
        <w:ind w:left="0"/>
        <w:jc w:val="both"/>
      </w:pP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
      Реализация проектов не завершена по следующим причинам:</w:t>
      </w:r>
    </w:p>
    <w:p>
      <w:pPr>
        <w:spacing w:after="0"/>
        <w:ind w:left="0"/>
        <w:jc w:val="both"/>
      </w:pPr>
      <w:r>
        <w:rPr>
          <w:rFonts w:ascii="Times New Roman"/>
          <w:b w:val="false"/>
          <w:i w:val="false"/>
          <w:color w:val="000000"/>
          <w:sz w:val="28"/>
        </w:rPr>
        <w:t>
      1) _____ объектов будут введены в эксплуатацию в ____, в связи                                           (количество)</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(дата ввода)</w:t>
      </w:r>
    </w:p>
    <w:p>
      <w:pPr>
        <w:spacing w:after="0"/>
        <w:ind w:left="0"/>
        <w:jc w:val="both"/>
      </w:pPr>
      <w:r>
        <w:rPr>
          <w:rFonts w:ascii="Times New Roman"/>
          <w:b w:val="false"/>
          <w:i w:val="false"/>
          <w:color w:val="000000"/>
          <w:sz w:val="28"/>
        </w:rPr>
        <w:t>
      с длительным проведением процедур государственной приемки объекта в</w:t>
      </w:r>
    </w:p>
    <w:p>
      <w:pPr>
        <w:spacing w:after="0"/>
        <w:ind w:left="0"/>
        <w:jc w:val="both"/>
      </w:pPr>
      <w:r>
        <w:rPr>
          <w:rFonts w:ascii="Times New Roman"/>
          <w:b w:val="false"/>
          <w:i w:val="false"/>
          <w:color w:val="000000"/>
          <w:sz w:val="28"/>
        </w:rPr>
        <w:t>
      эксплуатацию;</w:t>
      </w:r>
    </w:p>
    <w:p>
      <w:pPr>
        <w:spacing w:after="0"/>
        <w:ind w:left="0"/>
        <w:jc w:val="both"/>
      </w:pPr>
      <w:r>
        <w:rPr>
          <w:rFonts w:ascii="Times New Roman"/>
          <w:b w:val="false"/>
          <w:i w:val="false"/>
          <w:color w:val="000000"/>
          <w:sz w:val="28"/>
        </w:rPr>
        <w:t>
      2) в результате удорожания стоимости инвестиционных проектов, в</w:t>
      </w:r>
    </w:p>
    <w:p>
      <w:pPr>
        <w:spacing w:after="0"/>
        <w:ind w:left="0"/>
        <w:jc w:val="both"/>
      </w:pPr>
      <w:r>
        <w:rPr>
          <w:rFonts w:ascii="Times New Roman"/>
          <w:b w:val="false"/>
          <w:i w:val="false"/>
          <w:color w:val="000000"/>
          <w:sz w:val="28"/>
        </w:rPr>
        <w:t>
      связи с изменением проектных и технических решений, _________________</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объектов будут завершены в ______________ году;</w:t>
      </w:r>
    </w:p>
    <w:p>
      <w:pPr>
        <w:spacing w:after="0"/>
        <w:ind w:left="0"/>
        <w:jc w:val="both"/>
      </w:pPr>
      <w:r>
        <w:rPr>
          <w:rFonts w:ascii="Times New Roman"/>
          <w:b w:val="false"/>
          <w:i w:val="false"/>
          <w:color w:val="000000"/>
          <w:sz w:val="28"/>
        </w:rPr>
        <w:t>
      (дата ввода)</w:t>
      </w:r>
    </w:p>
    <w:p>
      <w:pPr>
        <w:spacing w:after="0"/>
        <w:ind w:left="0"/>
        <w:jc w:val="both"/>
      </w:pPr>
      <w:r>
        <w:rPr>
          <w:rFonts w:ascii="Times New Roman"/>
          <w:b w:val="false"/>
          <w:i w:val="false"/>
          <w:color w:val="000000"/>
          <w:sz w:val="28"/>
        </w:rPr>
        <w:t>
            3) _______ проектов, в результате несвоевременного и/или</w:t>
      </w:r>
    </w:p>
    <w:p>
      <w:pPr>
        <w:spacing w:after="0"/>
        <w:ind w:left="0"/>
        <w:jc w:val="both"/>
      </w:pPr>
      <w:r>
        <w:rPr>
          <w:rFonts w:ascii="Times New Roman"/>
          <w:b w:val="false"/>
          <w:i w:val="false"/>
          <w:color w:val="000000"/>
          <w:sz w:val="28"/>
        </w:rPr>
        <w:t>
      затяжного (количество)</w:t>
      </w:r>
    </w:p>
    <w:p>
      <w:pPr>
        <w:spacing w:after="0"/>
        <w:ind w:left="0"/>
        <w:jc w:val="both"/>
      </w:pPr>
      <w:r>
        <w:rPr>
          <w:rFonts w:ascii="Times New Roman"/>
          <w:b w:val="false"/>
          <w:i w:val="false"/>
          <w:color w:val="000000"/>
          <w:sz w:val="28"/>
        </w:rPr>
        <w:t>
      характера проведения процедур государственных закупок (позднее,</w:t>
      </w:r>
    </w:p>
    <w:p>
      <w:pPr>
        <w:spacing w:after="0"/>
        <w:ind w:left="0"/>
        <w:jc w:val="both"/>
      </w:pPr>
      <w:r>
        <w:rPr>
          <w:rFonts w:ascii="Times New Roman"/>
          <w:b w:val="false"/>
          <w:i w:val="false"/>
          <w:color w:val="000000"/>
          <w:sz w:val="28"/>
        </w:rPr>
        <w:t>
      повторное проведение конкурса, отсутствие потенциальных поставщиков);</w:t>
      </w:r>
    </w:p>
    <w:p>
      <w:pPr>
        <w:spacing w:after="0"/>
        <w:ind w:left="0"/>
        <w:jc w:val="both"/>
      </w:pPr>
      <w:r>
        <w:rPr>
          <w:rFonts w:ascii="Times New Roman"/>
          <w:b w:val="false"/>
          <w:i w:val="false"/>
          <w:color w:val="000000"/>
          <w:sz w:val="28"/>
        </w:rPr>
        <w:t>
      4) ____ проектов в связи с несвоевременным и недобросовестным</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__________________ исполнением обязательств сторонами договора;</w:t>
      </w:r>
    </w:p>
    <w:p>
      <w:pPr>
        <w:spacing w:after="0"/>
        <w:ind w:left="0"/>
        <w:jc w:val="both"/>
      </w:pPr>
      <w:r>
        <w:rPr>
          <w:rFonts w:ascii="Times New Roman"/>
          <w:b w:val="false"/>
          <w:i w:val="false"/>
          <w:color w:val="000000"/>
          <w:sz w:val="28"/>
        </w:rPr>
        <w:t>
      5) и другие (описать другие причины).</w:t>
      </w:r>
    </w:p>
    <w:p>
      <w:pPr>
        <w:spacing w:after="0"/>
        <w:ind w:left="0"/>
        <w:jc w:val="both"/>
      </w:pPr>
      <w:r>
        <w:rPr>
          <w:rFonts w:ascii="Times New Roman"/>
          <w:b w:val="false"/>
          <w:i w:val="false"/>
          <w:color w:val="000000"/>
          <w:sz w:val="28"/>
        </w:rPr>
        <w:t>
      Принятые меры по завершению бюджетных инвестиционных проектов.</w:t>
      </w:r>
    </w:p>
    <w:p>
      <w:pPr>
        <w:spacing w:after="0"/>
        <w:ind w:left="0"/>
        <w:jc w:val="both"/>
      </w:pPr>
      <w:r>
        <w:rPr>
          <w:rFonts w:ascii="Times New Roman"/>
          <w:b w:val="false"/>
          <w:i w:val="false"/>
          <w:color w:val="000000"/>
          <w:sz w:val="28"/>
        </w:rPr>
        <w:t>
      2. В отчетном периоде реализуются ___________________ бюджетных</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инвестиционных проектов, срок завершение которых в соответствии</w:t>
      </w:r>
    </w:p>
    <w:p>
      <w:pPr>
        <w:spacing w:after="0"/>
        <w:ind w:left="0"/>
        <w:jc w:val="both"/>
      </w:pPr>
      <w:r>
        <w:rPr>
          <w:rFonts w:ascii="Times New Roman"/>
          <w:b w:val="false"/>
          <w:i w:val="false"/>
          <w:color w:val="000000"/>
          <w:sz w:val="28"/>
        </w:rPr>
        <w:t>
      со стратегическим и операционным планом государственного органа</w:t>
      </w:r>
    </w:p>
    <w:p>
      <w:pPr>
        <w:spacing w:after="0"/>
        <w:ind w:left="0"/>
        <w:jc w:val="both"/>
      </w:pPr>
      <w:r>
        <w:rPr>
          <w:rFonts w:ascii="Times New Roman"/>
          <w:b w:val="false"/>
          <w:i w:val="false"/>
          <w:color w:val="000000"/>
          <w:sz w:val="28"/>
        </w:rPr>
        <w:t>
      предусмотрен в последующих годах на общую стоимость _________ тыс.</w:t>
      </w:r>
    </w:p>
    <w:p>
      <w:pPr>
        <w:spacing w:after="0"/>
        <w:ind w:left="0"/>
        <w:jc w:val="both"/>
      </w:pPr>
      <w:r>
        <w:rPr>
          <w:rFonts w:ascii="Times New Roman"/>
          <w:b w:val="false"/>
          <w:i w:val="false"/>
          <w:color w:val="000000"/>
          <w:sz w:val="28"/>
        </w:rPr>
        <w:t>
      тенге, по которым в 20____ году выделено ______ тыс. тенге.</w:t>
      </w:r>
    </w:p>
    <w:p>
      <w:pPr>
        <w:spacing w:after="0"/>
        <w:ind w:left="0"/>
        <w:jc w:val="both"/>
      </w:pPr>
      <w:r>
        <w:rPr>
          <w:rFonts w:ascii="Times New Roman"/>
          <w:b w:val="false"/>
          <w:i w:val="false"/>
          <w:color w:val="000000"/>
          <w:sz w:val="28"/>
        </w:rPr>
        <w:t>
      (текущий год)</w:t>
      </w:r>
    </w:p>
    <w:p>
      <w:pPr>
        <w:spacing w:after="0"/>
        <w:ind w:left="0"/>
        <w:jc w:val="both"/>
      </w:pPr>
      <w:r>
        <w:rPr>
          <w:rFonts w:ascii="Times New Roman"/>
          <w:b w:val="false"/>
          <w:i w:val="false"/>
          <w:color w:val="000000"/>
          <w:sz w:val="28"/>
        </w:rPr>
        <w:t>
      План финансирования в ______ 20___года составил _______</w:t>
      </w:r>
    </w:p>
    <w:p>
      <w:pPr>
        <w:spacing w:after="0"/>
        <w:ind w:left="0"/>
        <w:jc w:val="both"/>
      </w:pPr>
      <w:r>
        <w:rPr>
          <w:rFonts w:ascii="Times New Roman"/>
          <w:b w:val="false"/>
          <w:i w:val="false"/>
          <w:color w:val="000000"/>
          <w:sz w:val="28"/>
        </w:rPr>
        <w:t>
      (отчетный период)</w:t>
      </w:r>
    </w:p>
    <w:p>
      <w:pPr>
        <w:spacing w:after="0"/>
        <w:ind w:left="0"/>
        <w:jc w:val="both"/>
      </w:pPr>
      <w:r>
        <w:rPr>
          <w:rFonts w:ascii="Times New Roman"/>
          <w:b w:val="false"/>
          <w:i w:val="false"/>
          <w:color w:val="000000"/>
          <w:sz w:val="28"/>
        </w:rPr>
        <w:t>
      тыс.тенге,</w:t>
      </w:r>
    </w:p>
    <w:p>
      <w:pPr>
        <w:spacing w:after="0"/>
        <w:ind w:left="0"/>
        <w:jc w:val="both"/>
      </w:pPr>
      <w:r>
        <w:rPr>
          <w:rFonts w:ascii="Times New Roman"/>
          <w:b w:val="false"/>
          <w:i w:val="false"/>
          <w:color w:val="000000"/>
          <w:sz w:val="28"/>
        </w:rPr>
        <w:t>
      кассовое исполнение составило _______ тыс. тенге или _____ %.</w:t>
      </w:r>
    </w:p>
    <w:p>
      <w:pPr>
        <w:spacing w:after="0"/>
        <w:ind w:left="0"/>
        <w:jc w:val="both"/>
      </w:pPr>
      <w:r>
        <w:rPr>
          <w:rFonts w:ascii="Times New Roman"/>
          <w:b w:val="false"/>
          <w:i w:val="false"/>
          <w:color w:val="000000"/>
          <w:sz w:val="28"/>
        </w:rPr>
        <w:t>
      Сумма неосвоения к плану на отчетный период составила</w:t>
      </w:r>
    </w:p>
    <w:p>
      <w:pPr>
        <w:spacing w:after="0"/>
        <w:ind w:left="0"/>
        <w:jc w:val="both"/>
      </w:pPr>
      <w:r>
        <w:rPr>
          <w:rFonts w:ascii="Times New Roman"/>
          <w:b w:val="false"/>
          <w:i w:val="false"/>
          <w:color w:val="000000"/>
          <w:sz w:val="28"/>
        </w:rPr>
        <w:t>
      _____________ тыс. тенге или ____% в результате ____________________.</w:t>
      </w:r>
    </w:p>
    <w:p>
      <w:pPr>
        <w:spacing w:after="0"/>
        <w:ind w:left="0"/>
        <w:jc w:val="both"/>
      </w:pP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
      В том числе в разрезе по отраслям:</w:t>
      </w:r>
    </w:p>
    <w:p>
      <w:pPr>
        <w:spacing w:after="0"/>
        <w:ind w:left="0"/>
        <w:jc w:val="left"/>
      </w:pPr>
      <w:r>
        <w:rPr>
          <w:rFonts w:ascii="Times New Roman"/>
          <w:b/>
          <w:i w:val="false"/>
          <w:color w:val="000000"/>
        </w:rPr>
        <w:t xml:space="preserve"> Государственные услуги общего характера</w:t>
      </w:r>
    </w:p>
    <w:p>
      <w:pPr>
        <w:spacing w:after="0"/>
        <w:ind w:left="0"/>
        <w:jc w:val="both"/>
      </w:pPr>
      <w:r>
        <w:rPr>
          <w:rFonts w:ascii="Times New Roman"/>
          <w:b w:val="false"/>
          <w:i w:val="false"/>
          <w:color w:val="000000"/>
          <w:sz w:val="28"/>
        </w:rPr>
        <w:t>
      Реализуются _____ проектов на общую стоимость _____ тыс. тенге.</w:t>
      </w:r>
    </w:p>
    <w:p>
      <w:pPr>
        <w:spacing w:after="0"/>
        <w:ind w:left="0"/>
        <w:jc w:val="both"/>
      </w:pPr>
      <w:r>
        <w:rPr>
          <w:rFonts w:ascii="Times New Roman"/>
          <w:b w:val="false"/>
          <w:i w:val="false"/>
          <w:color w:val="000000"/>
          <w:sz w:val="28"/>
        </w:rPr>
        <w:t>
      На реализацию данных проектов в 20___ году выделено______ тыс.</w:t>
      </w:r>
    </w:p>
    <w:p>
      <w:pPr>
        <w:spacing w:after="0"/>
        <w:ind w:left="0"/>
        <w:jc w:val="both"/>
      </w:pPr>
      <w:r>
        <w:rPr>
          <w:rFonts w:ascii="Times New Roman"/>
          <w:b w:val="false"/>
          <w:i w:val="false"/>
          <w:color w:val="000000"/>
          <w:sz w:val="28"/>
        </w:rPr>
        <w:t>
      тенге.</w:t>
      </w:r>
    </w:p>
    <w:p>
      <w:pPr>
        <w:spacing w:after="0"/>
        <w:ind w:left="0"/>
        <w:jc w:val="both"/>
      </w:pPr>
      <w:r>
        <w:rPr>
          <w:rFonts w:ascii="Times New Roman"/>
          <w:b w:val="false"/>
          <w:i w:val="false"/>
          <w:color w:val="000000"/>
          <w:sz w:val="28"/>
        </w:rPr>
        <w:t>
      План финансирования за _______ 20__ года составил _______ тыс.</w:t>
      </w:r>
    </w:p>
    <w:p>
      <w:pPr>
        <w:spacing w:after="0"/>
        <w:ind w:left="0"/>
        <w:jc w:val="both"/>
      </w:pPr>
      <w:r>
        <w:rPr>
          <w:rFonts w:ascii="Times New Roman"/>
          <w:b w:val="false"/>
          <w:i w:val="false"/>
          <w:color w:val="000000"/>
          <w:sz w:val="28"/>
        </w:rPr>
        <w:t>
      (отчетный период)</w:t>
      </w:r>
    </w:p>
    <w:p>
      <w:pPr>
        <w:spacing w:after="0"/>
        <w:ind w:left="0"/>
        <w:jc w:val="both"/>
      </w:pPr>
      <w:r>
        <w:rPr>
          <w:rFonts w:ascii="Times New Roman"/>
          <w:b w:val="false"/>
          <w:i w:val="false"/>
          <w:color w:val="000000"/>
          <w:sz w:val="28"/>
        </w:rPr>
        <w:t>
      тенге.</w:t>
      </w:r>
    </w:p>
    <w:p>
      <w:pPr>
        <w:spacing w:after="0"/>
        <w:ind w:left="0"/>
        <w:jc w:val="both"/>
      </w:pPr>
      <w:r>
        <w:rPr>
          <w:rFonts w:ascii="Times New Roman"/>
          <w:b w:val="false"/>
          <w:i w:val="false"/>
          <w:color w:val="000000"/>
          <w:sz w:val="28"/>
        </w:rPr>
        <w:t>
      Кассовое исполнение за __________ 20__года составило _____ тыс.</w:t>
      </w:r>
    </w:p>
    <w:p>
      <w:pPr>
        <w:spacing w:after="0"/>
        <w:ind w:left="0"/>
        <w:jc w:val="both"/>
      </w:pPr>
      <w:r>
        <w:rPr>
          <w:rFonts w:ascii="Times New Roman"/>
          <w:b w:val="false"/>
          <w:i w:val="false"/>
          <w:color w:val="000000"/>
          <w:sz w:val="28"/>
        </w:rPr>
        <w:t>
      (отчетный период)</w:t>
      </w:r>
    </w:p>
    <w:p>
      <w:pPr>
        <w:spacing w:after="0"/>
        <w:ind w:left="0"/>
        <w:jc w:val="both"/>
      </w:pPr>
      <w:r>
        <w:rPr>
          <w:rFonts w:ascii="Times New Roman"/>
          <w:b w:val="false"/>
          <w:i w:val="false"/>
          <w:color w:val="000000"/>
          <w:sz w:val="28"/>
        </w:rPr>
        <w:t>
      тенге.</w:t>
      </w:r>
    </w:p>
    <w:p>
      <w:pPr>
        <w:spacing w:after="0"/>
        <w:ind w:left="0"/>
        <w:jc w:val="both"/>
      </w:pPr>
      <w:r>
        <w:rPr>
          <w:rFonts w:ascii="Times New Roman"/>
          <w:b w:val="false"/>
          <w:i w:val="false"/>
          <w:color w:val="000000"/>
          <w:sz w:val="28"/>
        </w:rPr>
        <w:t>
      Сумма неосвоения к плану на отчетный период составила ____ тыс.</w:t>
      </w:r>
    </w:p>
    <w:p>
      <w:pPr>
        <w:spacing w:after="0"/>
        <w:ind w:left="0"/>
        <w:jc w:val="both"/>
      </w:pPr>
      <w:r>
        <w:rPr>
          <w:rFonts w:ascii="Times New Roman"/>
          <w:b w:val="false"/>
          <w:i w:val="false"/>
          <w:color w:val="000000"/>
          <w:sz w:val="28"/>
        </w:rPr>
        <w:t>
      тенге или ______ %.</w:t>
      </w:r>
    </w:p>
    <w:p>
      <w:pPr>
        <w:spacing w:after="0"/>
        <w:ind w:left="0"/>
        <w:jc w:val="both"/>
      </w:pPr>
      <w:r>
        <w:rPr>
          <w:rFonts w:ascii="Times New Roman"/>
          <w:b w:val="false"/>
          <w:i w:val="false"/>
          <w:color w:val="000000"/>
          <w:sz w:val="28"/>
        </w:rPr>
        <w:t>
      1. Запланировано к завершению реализации ___________ бюджетных</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инвестиционных проектов __________ на общую стоимость _________</w:t>
      </w:r>
    </w:p>
    <w:p>
      <w:pPr>
        <w:spacing w:after="0"/>
        <w:ind w:left="0"/>
        <w:jc w:val="both"/>
      </w:pPr>
      <w:r>
        <w:rPr>
          <w:rFonts w:ascii="Times New Roman"/>
          <w:b w:val="false"/>
          <w:i w:val="false"/>
          <w:color w:val="000000"/>
          <w:sz w:val="28"/>
        </w:rPr>
        <w:t>
      тыс. тенге, по которым в 20____ году выделено ______ тыс. тенге.</w:t>
      </w:r>
    </w:p>
    <w:p>
      <w:pPr>
        <w:spacing w:after="0"/>
        <w:ind w:left="0"/>
        <w:jc w:val="both"/>
      </w:pPr>
      <w:r>
        <w:rPr>
          <w:rFonts w:ascii="Times New Roman"/>
          <w:b w:val="false"/>
          <w:i w:val="false"/>
          <w:color w:val="000000"/>
          <w:sz w:val="28"/>
        </w:rPr>
        <w:t>
      (текущий год)</w:t>
      </w:r>
    </w:p>
    <w:p>
      <w:pPr>
        <w:spacing w:after="0"/>
        <w:ind w:left="0"/>
        <w:jc w:val="both"/>
      </w:pPr>
      <w:r>
        <w:rPr>
          <w:rFonts w:ascii="Times New Roman"/>
          <w:b w:val="false"/>
          <w:i w:val="false"/>
          <w:color w:val="000000"/>
          <w:sz w:val="28"/>
        </w:rPr>
        <w:t>
      План финансирования в ______ 20___года составил _______ тыс.тенге,</w:t>
      </w:r>
    </w:p>
    <w:p>
      <w:pPr>
        <w:spacing w:after="0"/>
        <w:ind w:left="0"/>
        <w:jc w:val="both"/>
      </w:pPr>
      <w:r>
        <w:rPr>
          <w:rFonts w:ascii="Times New Roman"/>
          <w:b w:val="false"/>
          <w:i w:val="false"/>
          <w:color w:val="000000"/>
          <w:sz w:val="28"/>
        </w:rPr>
        <w:t>
      (отчетный период)</w:t>
      </w:r>
    </w:p>
    <w:p>
      <w:pPr>
        <w:spacing w:after="0"/>
        <w:ind w:left="0"/>
        <w:jc w:val="both"/>
      </w:pPr>
      <w:r>
        <w:rPr>
          <w:rFonts w:ascii="Times New Roman"/>
          <w:b w:val="false"/>
          <w:i w:val="false"/>
          <w:color w:val="000000"/>
          <w:sz w:val="28"/>
        </w:rPr>
        <w:t>
      кассовое исполнение составило _______ тыс. тенге или _____ %.</w:t>
      </w:r>
    </w:p>
    <w:p>
      <w:pPr>
        <w:spacing w:after="0"/>
        <w:ind w:left="0"/>
        <w:jc w:val="both"/>
      </w:pPr>
      <w:r>
        <w:rPr>
          <w:rFonts w:ascii="Times New Roman"/>
          <w:b w:val="false"/>
          <w:i w:val="false"/>
          <w:color w:val="000000"/>
          <w:sz w:val="28"/>
        </w:rPr>
        <w:t>
      Сумма неосвоения к плану на отчетный период составила</w:t>
      </w:r>
    </w:p>
    <w:p>
      <w:pPr>
        <w:spacing w:after="0"/>
        <w:ind w:left="0"/>
        <w:jc w:val="both"/>
      </w:pPr>
      <w:r>
        <w:rPr>
          <w:rFonts w:ascii="Times New Roman"/>
          <w:b w:val="false"/>
          <w:i w:val="false"/>
          <w:color w:val="000000"/>
          <w:sz w:val="28"/>
        </w:rPr>
        <w:t>
      _____________ тыс. тенге или ____ % в результате ___________________.</w:t>
      </w:r>
    </w:p>
    <w:p>
      <w:pPr>
        <w:spacing w:after="0"/>
        <w:ind w:left="0"/>
        <w:jc w:val="both"/>
      </w:pP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1) полностью завершена реализация __________________ бюджетных</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инвестиционных проектов на общую стоимость _________тыс. тенге, в том</w:t>
      </w:r>
    </w:p>
    <w:p>
      <w:pPr>
        <w:spacing w:after="0"/>
        <w:ind w:left="0"/>
        <w:jc w:val="both"/>
      </w:pPr>
      <w:r>
        <w:rPr>
          <w:rFonts w:ascii="Times New Roman"/>
          <w:b w:val="false"/>
          <w:i w:val="false"/>
          <w:color w:val="000000"/>
          <w:sz w:val="28"/>
        </w:rPr>
        <w:t>
      числе в 20____ году выделено ______ тыс. тенге.</w:t>
      </w:r>
    </w:p>
    <w:p>
      <w:pPr>
        <w:spacing w:after="0"/>
        <w:ind w:left="0"/>
        <w:jc w:val="both"/>
      </w:pPr>
      <w:r>
        <w:rPr>
          <w:rFonts w:ascii="Times New Roman"/>
          <w:b w:val="false"/>
          <w:i w:val="false"/>
          <w:color w:val="000000"/>
          <w:sz w:val="28"/>
        </w:rPr>
        <w:t>
      (текущий год)</w:t>
      </w:r>
    </w:p>
    <w:p>
      <w:pPr>
        <w:spacing w:after="0"/>
        <w:ind w:left="0"/>
        <w:jc w:val="both"/>
      </w:pPr>
      <w:r>
        <w:rPr>
          <w:rFonts w:ascii="Times New Roman"/>
          <w:b w:val="false"/>
          <w:i w:val="false"/>
          <w:color w:val="000000"/>
          <w:sz w:val="28"/>
        </w:rPr>
        <w:t>
      План финансирования в ______ 20___ года составил _______ тыс.</w:t>
      </w:r>
    </w:p>
    <w:p>
      <w:pPr>
        <w:spacing w:after="0"/>
        <w:ind w:left="0"/>
        <w:jc w:val="both"/>
      </w:pPr>
      <w:r>
        <w:rPr>
          <w:rFonts w:ascii="Times New Roman"/>
          <w:b w:val="false"/>
          <w:i w:val="false"/>
          <w:color w:val="000000"/>
          <w:sz w:val="28"/>
        </w:rPr>
        <w:t>
      (отчетный период)</w:t>
      </w:r>
    </w:p>
    <w:p>
      <w:pPr>
        <w:spacing w:after="0"/>
        <w:ind w:left="0"/>
        <w:jc w:val="both"/>
      </w:pPr>
      <w:r>
        <w:rPr>
          <w:rFonts w:ascii="Times New Roman"/>
          <w:b w:val="false"/>
          <w:i w:val="false"/>
          <w:color w:val="000000"/>
          <w:sz w:val="28"/>
        </w:rPr>
        <w:t>
      тенге,</w:t>
      </w:r>
    </w:p>
    <w:p>
      <w:pPr>
        <w:spacing w:after="0"/>
        <w:ind w:left="0"/>
        <w:jc w:val="both"/>
      </w:pPr>
      <w:r>
        <w:rPr>
          <w:rFonts w:ascii="Times New Roman"/>
          <w:b w:val="false"/>
          <w:i w:val="false"/>
          <w:color w:val="000000"/>
          <w:sz w:val="28"/>
        </w:rPr>
        <w:t>
            кассовое исполнение составило _______ тыс. тенге или _____ %.</w:t>
      </w:r>
    </w:p>
    <w:p>
      <w:pPr>
        <w:spacing w:after="0"/>
        <w:ind w:left="0"/>
        <w:jc w:val="both"/>
      </w:pPr>
      <w:r>
        <w:rPr>
          <w:rFonts w:ascii="Times New Roman"/>
          <w:b w:val="false"/>
          <w:i w:val="false"/>
          <w:color w:val="000000"/>
          <w:sz w:val="28"/>
        </w:rPr>
        <w:t>
      По завершенным бюджетным инвестиционным проектам необходимо</w:t>
      </w:r>
    </w:p>
    <w:p>
      <w:pPr>
        <w:spacing w:after="0"/>
        <w:ind w:left="0"/>
        <w:jc w:val="both"/>
      </w:pPr>
      <w:r>
        <w:rPr>
          <w:rFonts w:ascii="Times New Roman"/>
          <w:b w:val="false"/>
          <w:i w:val="false"/>
          <w:color w:val="000000"/>
          <w:sz w:val="28"/>
        </w:rPr>
        <w:t>
      отразить достигнутые прямые результаты в соответствии с индикаторами,</w:t>
      </w:r>
    </w:p>
    <w:p>
      <w:pPr>
        <w:spacing w:after="0"/>
        <w:ind w:left="0"/>
        <w:jc w:val="both"/>
      </w:pPr>
      <w:r>
        <w:rPr>
          <w:rFonts w:ascii="Times New Roman"/>
          <w:b w:val="false"/>
          <w:i w:val="false"/>
          <w:color w:val="000000"/>
          <w:sz w:val="28"/>
        </w:rPr>
        <w:t>
      предусмотренными в стратегическом плане и программных документах</w:t>
      </w:r>
    </w:p>
    <w:p>
      <w:pPr>
        <w:spacing w:after="0"/>
        <w:ind w:left="0"/>
        <w:jc w:val="both"/>
      </w:pPr>
      <w:r>
        <w:rPr>
          <w:rFonts w:ascii="Times New Roman"/>
          <w:b w:val="false"/>
          <w:i w:val="false"/>
          <w:color w:val="000000"/>
          <w:sz w:val="28"/>
        </w:rPr>
        <w:t>
      государственного органа.</w:t>
      </w:r>
    </w:p>
    <w:p>
      <w:pPr>
        <w:spacing w:after="0"/>
        <w:ind w:left="0"/>
        <w:jc w:val="both"/>
      </w:pPr>
      <w:r>
        <w:rPr>
          <w:rFonts w:ascii="Times New Roman"/>
          <w:b w:val="false"/>
          <w:i w:val="false"/>
          <w:color w:val="000000"/>
          <w:sz w:val="28"/>
        </w:rPr>
        <w:t>
      Сумма неосвоения к плану на отчетный период составила</w:t>
      </w:r>
    </w:p>
    <w:p>
      <w:pPr>
        <w:spacing w:after="0"/>
        <w:ind w:left="0"/>
        <w:jc w:val="both"/>
      </w:pPr>
      <w:r>
        <w:rPr>
          <w:rFonts w:ascii="Times New Roman"/>
          <w:b w:val="false"/>
          <w:i w:val="false"/>
          <w:color w:val="000000"/>
          <w:sz w:val="28"/>
        </w:rPr>
        <w:t>
      _____________ тыс. тенге или ____ % в результате ___________________.</w:t>
      </w:r>
    </w:p>
    <w:p>
      <w:pPr>
        <w:spacing w:after="0"/>
        <w:ind w:left="0"/>
        <w:jc w:val="both"/>
      </w:pP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
      2) не завершены ______ бюджетных инвестиционных проектов на</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общую стоимость____ тыс. тенге, из которых в 20__ году выделено _____</w:t>
      </w:r>
    </w:p>
    <w:p>
      <w:pPr>
        <w:spacing w:after="0"/>
        <w:ind w:left="0"/>
        <w:jc w:val="both"/>
      </w:pPr>
      <w:r>
        <w:rPr>
          <w:rFonts w:ascii="Times New Roman"/>
          <w:b w:val="false"/>
          <w:i w:val="false"/>
          <w:color w:val="000000"/>
          <w:sz w:val="28"/>
        </w:rPr>
        <w:t>
                                                              (текущий год)</w:t>
      </w:r>
    </w:p>
    <w:p>
      <w:pPr>
        <w:spacing w:after="0"/>
        <w:ind w:left="0"/>
        <w:jc w:val="both"/>
      </w:pPr>
      <w:r>
        <w:rPr>
          <w:rFonts w:ascii="Times New Roman"/>
          <w:b w:val="false"/>
          <w:i w:val="false"/>
          <w:color w:val="000000"/>
          <w:sz w:val="28"/>
        </w:rPr>
        <w:t>
      тыс.тенге.</w:t>
      </w:r>
    </w:p>
    <w:p>
      <w:pPr>
        <w:spacing w:after="0"/>
        <w:ind w:left="0"/>
        <w:jc w:val="both"/>
      </w:pPr>
      <w:r>
        <w:rPr>
          <w:rFonts w:ascii="Times New Roman"/>
          <w:b w:val="false"/>
          <w:i w:val="false"/>
          <w:color w:val="000000"/>
          <w:sz w:val="28"/>
        </w:rPr>
        <w:t>
      План финансирования в ___ 20___года составил _______ тыс.тенге.</w:t>
      </w:r>
    </w:p>
    <w:p>
      <w:pPr>
        <w:spacing w:after="0"/>
        <w:ind w:left="0"/>
        <w:jc w:val="both"/>
      </w:pPr>
      <w:r>
        <w:rPr>
          <w:rFonts w:ascii="Times New Roman"/>
          <w:b w:val="false"/>
          <w:i w:val="false"/>
          <w:color w:val="000000"/>
          <w:sz w:val="28"/>
        </w:rPr>
        <w:t>
      (отчетный период)</w:t>
      </w:r>
    </w:p>
    <w:p>
      <w:pPr>
        <w:spacing w:after="0"/>
        <w:ind w:left="0"/>
        <w:jc w:val="both"/>
      </w:pPr>
      <w:r>
        <w:rPr>
          <w:rFonts w:ascii="Times New Roman"/>
          <w:b w:val="false"/>
          <w:i w:val="false"/>
          <w:color w:val="000000"/>
          <w:sz w:val="28"/>
        </w:rPr>
        <w:t>
      кассовое исполнение составило _______ тыс. тенге или _____ %.</w:t>
      </w:r>
    </w:p>
    <w:p>
      <w:pPr>
        <w:spacing w:after="0"/>
        <w:ind w:left="0"/>
        <w:jc w:val="both"/>
      </w:pPr>
      <w:r>
        <w:rPr>
          <w:rFonts w:ascii="Times New Roman"/>
          <w:b w:val="false"/>
          <w:i w:val="false"/>
          <w:color w:val="000000"/>
          <w:sz w:val="28"/>
        </w:rPr>
        <w:t>
      Сумма неосвоения к плану на отчетный период составила _________</w:t>
      </w:r>
    </w:p>
    <w:p>
      <w:pPr>
        <w:spacing w:after="0"/>
        <w:ind w:left="0"/>
        <w:jc w:val="both"/>
      </w:pPr>
      <w:r>
        <w:rPr>
          <w:rFonts w:ascii="Times New Roman"/>
          <w:b w:val="false"/>
          <w:i w:val="false"/>
          <w:color w:val="000000"/>
          <w:sz w:val="28"/>
        </w:rPr>
        <w:t>
      тыс. тенге или ____ % в результате _________________________________.</w:t>
      </w:r>
    </w:p>
    <w:p>
      <w:pPr>
        <w:spacing w:after="0"/>
        <w:ind w:left="0"/>
        <w:jc w:val="both"/>
      </w:pP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
      Реализация проектов не завершена по следующим причинам:</w:t>
      </w:r>
    </w:p>
    <w:p>
      <w:pPr>
        <w:spacing w:after="0"/>
        <w:ind w:left="0"/>
        <w:jc w:val="both"/>
      </w:pPr>
      <w:r>
        <w:rPr>
          <w:rFonts w:ascii="Times New Roman"/>
          <w:b w:val="false"/>
          <w:i w:val="false"/>
          <w:color w:val="000000"/>
          <w:sz w:val="28"/>
        </w:rPr>
        <w:t>
      1) ____ объектов будут введены в эксплуатацию в _____, в связи</w:t>
      </w:r>
    </w:p>
    <w:p>
      <w:pPr>
        <w:spacing w:after="0"/>
        <w:ind w:left="0"/>
        <w:jc w:val="both"/>
      </w:pPr>
      <w:r>
        <w:rPr>
          <w:rFonts w:ascii="Times New Roman"/>
          <w:b w:val="false"/>
          <w:i w:val="false"/>
          <w:color w:val="000000"/>
          <w:sz w:val="28"/>
        </w:rPr>
        <w:t>
              (количество)                                (дата ввода)</w:t>
      </w:r>
    </w:p>
    <w:p>
      <w:pPr>
        <w:spacing w:after="0"/>
        <w:ind w:left="0"/>
        <w:jc w:val="both"/>
      </w:pPr>
      <w:r>
        <w:rPr>
          <w:rFonts w:ascii="Times New Roman"/>
          <w:b w:val="false"/>
          <w:i w:val="false"/>
          <w:color w:val="000000"/>
          <w:sz w:val="28"/>
        </w:rPr>
        <w:t>
      с длительным проведением процедур государственной приемки объекта в</w:t>
      </w:r>
    </w:p>
    <w:p>
      <w:pPr>
        <w:spacing w:after="0"/>
        <w:ind w:left="0"/>
        <w:jc w:val="both"/>
      </w:pPr>
      <w:r>
        <w:rPr>
          <w:rFonts w:ascii="Times New Roman"/>
          <w:b w:val="false"/>
          <w:i w:val="false"/>
          <w:color w:val="000000"/>
          <w:sz w:val="28"/>
        </w:rPr>
        <w:t>
      эксплуатацию;</w:t>
      </w:r>
    </w:p>
    <w:p>
      <w:pPr>
        <w:spacing w:after="0"/>
        <w:ind w:left="0"/>
        <w:jc w:val="both"/>
      </w:pPr>
      <w:r>
        <w:rPr>
          <w:rFonts w:ascii="Times New Roman"/>
          <w:b w:val="false"/>
          <w:i w:val="false"/>
          <w:color w:val="000000"/>
          <w:sz w:val="28"/>
        </w:rPr>
        <w:t>
      2) в результате удорожания стоимости инвестиционных проектов, в</w:t>
      </w:r>
    </w:p>
    <w:p>
      <w:pPr>
        <w:spacing w:after="0"/>
        <w:ind w:left="0"/>
        <w:jc w:val="both"/>
      </w:pPr>
      <w:r>
        <w:rPr>
          <w:rFonts w:ascii="Times New Roman"/>
          <w:b w:val="false"/>
          <w:i w:val="false"/>
          <w:color w:val="000000"/>
          <w:sz w:val="28"/>
        </w:rPr>
        <w:t>
      связи с изменением проектных и технических решений, _________________</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объектов будут завершены в ___________ году;</w:t>
      </w:r>
    </w:p>
    <w:p>
      <w:pPr>
        <w:spacing w:after="0"/>
        <w:ind w:left="0"/>
        <w:jc w:val="both"/>
      </w:pPr>
      <w:r>
        <w:rPr>
          <w:rFonts w:ascii="Times New Roman"/>
          <w:b w:val="false"/>
          <w:i w:val="false"/>
          <w:color w:val="000000"/>
          <w:sz w:val="28"/>
        </w:rPr>
        <w:t>
      (дата ввода)</w:t>
      </w:r>
    </w:p>
    <w:p>
      <w:pPr>
        <w:spacing w:after="0"/>
        <w:ind w:left="0"/>
        <w:jc w:val="both"/>
      </w:pPr>
      <w:r>
        <w:rPr>
          <w:rFonts w:ascii="Times New Roman"/>
          <w:b w:val="false"/>
          <w:i w:val="false"/>
          <w:color w:val="000000"/>
          <w:sz w:val="28"/>
        </w:rPr>
        <w:t>
            3) _______проектов, в результате несвоевременного и/или _______</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затяжного характера проведения процедур государственных закупок</w:t>
      </w:r>
    </w:p>
    <w:p>
      <w:pPr>
        <w:spacing w:after="0"/>
        <w:ind w:left="0"/>
        <w:jc w:val="both"/>
      </w:pPr>
      <w:r>
        <w:rPr>
          <w:rFonts w:ascii="Times New Roman"/>
          <w:b w:val="false"/>
          <w:i w:val="false"/>
          <w:color w:val="000000"/>
          <w:sz w:val="28"/>
        </w:rPr>
        <w:t>
      (позднее, повторное проведение конкурса, отсутствие потенциальных</w:t>
      </w:r>
    </w:p>
    <w:p>
      <w:pPr>
        <w:spacing w:after="0"/>
        <w:ind w:left="0"/>
        <w:jc w:val="both"/>
      </w:pPr>
      <w:r>
        <w:rPr>
          <w:rFonts w:ascii="Times New Roman"/>
          <w:b w:val="false"/>
          <w:i w:val="false"/>
          <w:color w:val="000000"/>
          <w:sz w:val="28"/>
        </w:rPr>
        <w:t>
      поставщиков);</w:t>
      </w:r>
    </w:p>
    <w:p>
      <w:pPr>
        <w:spacing w:after="0"/>
        <w:ind w:left="0"/>
        <w:jc w:val="both"/>
      </w:pPr>
      <w:r>
        <w:rPr>
          <w:rFonts w:ascii="Times New Roman"/>
          <w:b w:val="false"/>
          <w:i w:val="false"/>
          <w:color w:val="000000"/>
          <w:sz w:val="28"/>
        </w:rPr>
        <w:t>
      4) _____проектов в связи с несвоевременным и недобросовестным</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исполнением обязательств сторонами договора;</w:t>
      </w:r>
    </w:p>
    <w:p>
      <w:pPr>
        <w:spacing w:after="0"/>
        <w:ind w:left="0"/>
        <w:jc w:val="both"/>
      </w:pPr>
      <w:r>
        <w:rPr>
          <w:rFonts w:ascii="Times New Roman"/>
          <w:b w:val="false"/>
          <w:i w:val="false"/>
          <w:color w:val="000000"/>
          <w:sz w:val="28"/>
        </w:rPr>
        <w:t>
      5) и другие (описать другие причины).</w:t>
      </w:r>
    </w:p>
    <w:p>
      <w:pPr>
        <w:spacing w:after="0"/>
        <w:ind w:left="0"/>
        <w:jc w:val="both"/>
      </w:pPr>
      <w:r>
        <w:rPr>
          <w:rFonts w:ascii="Times New Roman"/>
          <w:b w:val="false"/>
          <w:i w:val="false"/>
          <w:color w:val="000000"/>
          <w:sz w:val="28"/>
        </w:rPr>
        <w:t>
      Принятые меры по завершению бюджетных инвестиционных проектов.</w:t>
      </w:r>
    </w:p>
    <w:p>
      <w:pPr>
        <w:spacing w:after="0"/>
        <w:ind w:left="0"/>
        <w:jc w:val="both"/>
      </w:pPr>
      <w:r>
        <w:rPr>
          <w:rFonts w:ascii="Times New Roman"/>
          <w:b w:val="false"/>
          <w:i w:val="false"/>
          <w:color w:val="000000"/>
          <w:sz w:val="28"/>
        </w:rPr>
        <w:t>
      2. Реализуются _____________ бюджетных инвестиционных проектов,</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срок завершения которых в соответствии со стратегическим и</w:t>
      </w:r>
    </w:p>
    <w:p>
      <w:pPr>
        <w:spacing w:after="0"/>
        <w:ind w:left="0"/>
        <w:jc w:val="both"/>
      </w:pPr>
      <w:r>
        <w:rPr>
          <w:rFonts w:ascii="Times New Roman"/>
          <w:b w:val="false"/>
          <w:i w:val="false"/>
          <w:color w:val="000000"/>
          <w:sz w:val="28"/>
        </w:rPr>
        <w:t>
      операционным планом государственного органа предусмотрен в</w:t>
      </w:r>
    </w:p>
    <w:p>
      <w:pPr>
        <w:spacing w:after="0"/>
        <w:ind w:left="0"/>
        <w:jc w:val="both"/>
      </w:pPr>
      <w:r>
        <w:rPr>
          <w:rFonts w:ascii="Times New Roman"/>
          <w:b w:val="false"/>
          <w:i w:val="false"/>
          <w:color w:val="000000"/>
          <w:sz w:val="28"/>
        </w:rPr>
        <w:t>
      последующих годах на общую стоимость _________тыс. тенге, по которым</w:t>
      </w:r>
    </w:p>
    <w:p>
      <w:pPr>
        <w:spacing w:after="0"/>
        <w:ind w:left="0"/>
        <w:jc w:val="both"/>
      </w:pPr>
      <w:r>
        <w:rPr>
          <w:rFonts w:ascii="Times New Roman"/>
          <w:b w:val="false"/>
          <w:i w:val="false"/>
          <w:color w:val="000000"/>
          <w:sz w:val="28"/>
        </w:rPr>
        <w:t>
      в 20____году выделено ______ тыс. тенге.</w:t>
      </w:r>
    </w:p>
    <w:p>
      <w:pPr>
        <w:spacing w:after="0"/>
        <w:ind w:left="0"/>
        <w:jc w:val="both"/>
      </w:pPr>
      <w:r>
        <w:rPr>
          <w:rFonts w:ascii="Times New Roman"/>
          <w:b w:val="false"/>
          <w:i w:val="false"/>
          <w:color w:val="000000"/>
          <w:sz w:val="28"/>
        </w:rPr>
        <w:t>
      (текущий год)</w:t>
      </w:r>
    </w:p>
    <w:p>
      <w:pPr>
        <w:spacing w:after="0"/>
        <w:ind w:left="0"/>
        <w:jc w:val="both"/>
      </w:pPr>
      <w:r>
        <w:rPr>
          <w:rFonts w:ascii="Times New Roman"/>
          <w:b w:val="false"/>
          <w:i w:val="false"/>
          <w:color w:val="000000"/>
          <w:sz w:val="28"/>
        </w:rPr>
        <w:t>
      План финансирования в ____ 20___года составил _____ тыс. тенге,</w:t>
      </w:r>
    </w:p>
    <w:p>
      <w:pPr>
        <w:spacing w:after="0"/>
        <w:ind w:left="0"/>
        <w:jc w:val="both"/>
      </w:pPr>
      <w:r>
        <w:rPr>
          <w:rFonts w:ascii="Times New Roman"/>
          <w:b w:val="false"/>
          <w:i w:val="false"/>
          <w:color w:val="000000"/>
          <w:sz w:val="28"/>
        </w:rPr>
        <w:t>
      (отчетный период)</w:t>
      </w:r>
    </w:p>
    <w:p>
      <w:pPr>
        <w:spacing w:after="0"/>
        <w:ind w:left="0"/>
        <w:jc w:val="both"/>
      </w:pPr>
      <w:r>
        <w:rPr>
          <w:rFonts w:ascii="Times New Roman"/>
          <w:b w:val="false"/>
          <w:i w:val="false"/>
          <w:color w:val="000000"/>
          <w:sz w:val="28"/>
        </w:rPr>
        <w:t>
      кассовое исполнение составило _______ тыс. тенге или _____ %.</w:t>
      </w:r>
    </w:p>
    <w:p>
      <w:pPr>
        <w:spacing w:after="0"/>
        <w:ind w:left="0"/>
        <w:jc w:val="both"/>
      </w:pPr>
      <w:r>
        <w:rPr>
          <w:rFonts w:ascii="Times New Roman"/>
          <w:b w:val="false"/>
          <w:i w:val="false"/>
          <w:color w:val="000000"/>
          <w:sz w:val="28"/>
        </w:rPr>
        <w:t>
      Сумма неосвоения к плану на отчетный период составила _________</w:t>
      </w:r>
    </w:p>
    <w:p>
      <w:pPr>
        <w:spacing w:after="0"/>
        <w:ind w:left="0"/>
        <w:jc w:val="both"/>
      </w:pPr>
      <w:r>
        <w:rPr>
          <w:rFonts w:ascii="Times New Roman"/>
          <w:b w:val="false"/>
          <w:i w:val="false"/>
          <w:color w:val="000000"/>
          <w:sz w:val="28"/>
        </w:rPr>
        <w:t>
      тыс. тенге или ____ % в результате ______________________________.</w:t>
      </w:r>
    </w:p>
    <w:p>
      <w:pPr>
        <w:spacing w:after="0"/>
        <w:ind w:left="0"/>
        <w:jc w:val="both"/>
      </w:pPr>
      <w:r>
        <w:rPr>
          <w:rFonts w:ascii="Times New Roman"/>
          <w:b w:val="false"/>
          <w:i w:val="false"/>
          <w:color w:val="000000"/>
          <w:sz w:val="28"/>
        </w:rPr>
        <w:t>
      (указать причину)</w:t>
      </w:r>
    </w:p>
    <w:p>
      <w:pPr>
        <w:spacing w:after="0"/>
        <w:ind w:left="0"/>
        <w:jc w:val="left"/>
      </w:pPr>
      <w:r>
        <w:rPr>
          <w:rFonts w:ascii="Times New Roman"/>
          <w:b/>
          <w:i w:val="false"/>
          <w:color w:val="000000"/>
        </w:rPr>
        <w:t xml:space="preserve"> Оборона</w:t>
      </w:r>
    </w:p>
    <w:p>
      <w:pPr>
        <w:spacing w:after="0"/>
        <w:ind w:left="0"/>
        <w:jc w:val="both"/>
      </w:pPr>
      <w:r>
        <w:rPr>
          <w:rFonts w:ascii="Times New Roman"/>
          <w:b w:val="false"/>
          <w:i w:val="false"/>
          <w:color w:val="000000"/>
          <w:sz w:val="28"/>
        </w:rPr>
        <w:t>
      Реализуются _____ проектов на общую стоимость ______ тыс.</w:t>
      </w:r>
    </w:p>
    <w:p>
      <w:pPr>
        <w:spacing w:after="0"/>
        <w:ind w:left="0"/>
        <w:jc w:val="both"/>
      </w:pPr>
      <w:r>
        <w:rPr>
          <w:rFonts w:ascii="Times New Roman"/>
          <w:b w:val="false"/>
          <w:i w:val="false"/>
          <w:color w:val="000000"/>
          <w:sz w:val="28"/>
        </w:rPr>
        <w:t>
      тенге.</w:t>
      </w:r>
    </w:p>
    <w:p>
      <w:pPr>
        <w:spacing w:after="0"/>
        <w:ind w:left="0"/>
        <w:jc w:val="both"/>
      </w:pPr>
      <w:r>
        <w:rPr>
          <w:rFonts w:ascii="Times New Roman"/>
          <w:b w:val="false"/>
          <w:i w:val="false"/>
          <w:color w:val="000000"/>
          <w:sz w:val="28"/>
        </w:rPr>
        <w:t>
      На реализацию данных проектов в 20___ году выделено______ тыс.</w:t>
      </w:r>
    </w:p>
    <w:p>
      <w:pPr>
        <w:spacing w:after="0"/>
        <w:ind w:left="0"/>
        <w:jc w:val="both"/>
      </w:pPr>
      <w:r>
        <w:rPr>
          <w:rFonts w:ascii="Times New Roman"/>
          <w:b w:val="false"/>
          <w:i w:val="false"/>
          <w:color w:val="000000"/>
          <w:sz w:val="28"/>
        </w:rPr>
        <w:t>
      тенге.</w:t>
      </w:r>
    </w:p>
    <w:p>
      <w:pPr>
        <w:spacing w:after="0"/>
        <w:ind w:left="0"/>
        <w:jc w:val="both"/>
      </w:pPr>
      <w:r>
        <w:rPr>
          <w:rFonts w:ascii="Times New Roman"/>
          <w:b w:val="false"/>
          <w:i w:val="false"/>
          <w:color w:val="000000"/>
          <w:sz w:val="28"/>
        </w:rPr>
        <w:t>
      План финансирования за ______20__ года составил_____тыс. тенге.                     (отчетный период)</w:t>
      </w:r>
    </w:p>
    <w:p>
      <w:pPr>
        <w:spacing w:after="0"/>
        <w:ind w:left="0"/>
        <w:jc w:val="both"/>
      </w:pPr>
      <w:r>
        <w:rPr>
          <w:rFonts w:ascii="Times New Roman"/>
          <w:b w:val="false"/>
          <w:i w:val="false"/>
          <w:color w:val="000000"/>
          <w:sz w:val="28"/>
        </w:rPr>
        <w:t>
      Кассовое исполнение за __________ 20__года составило _____ тыс.</w:t>
      </w:r>
    </w:p>
    <w:p>
      <w:pPr>
        <w:spacing w:after="0"/>
        <w:ind w:left="0"/>
        <w:jc w:val="both"/>
      </w:pPr>
      <w:r>
        <w:rPr>
          <w:rFonts w:ascii="Times New Roman"/>
          <w:b w:val="false"/>
          <w:i w:val="false"/>
          <w:color w:val="000000"/>
          <w:sz w:val="28"/>
        </w:rPr>
        <w:t>
      (отчетный период)</w:t>
      </w:r>
    </w:p>
    <w:p>
      <w:pPr>
        <w:spacing w:after="0"/>
        <w:ind w:left="0"/>
        <w:jc w:val="both"/>
      </w:pPr>
      <w:r>
        <w:rPr>
          <w:rFonts w:ascii="Times New Roman"/>
          <w:b w:val="false"/>
          <w:i w:val="false"/>
          <w:color w:val="000000"/>
          <w:sz w:val="28"/>
        </w:rPr>
        <w:t>
      тенге.</w:t>
      </w:r>
    </w:p>
    <w:p>
      <w:pPr>
        <w:spacing w:after="0"/>
        <w:ind w:left="0"/>
        <w:jc w:val="both"/>
      </w:pPr>
      <w:r>
        <w:rPr>
          <w:rFonts w:ascii="Times New Roman"/>
          <w:b w:val="false"/>
          <w:i w:val="false"/>
          <w:color w:val="000000"/>
          <w:sz w:val="28"/>
        </w:rPr>
        <w:t>
      Сумма неосвоения к плану на отчетный период составила ____ тыс.</w:t>
      </w:r>
    </w:p>
    <w:p>
      <w:pPr>
        <w:spacing w:after="0"/>
        <w:ind w:left="0"/>
        <w:jc w:val="both"/>
      </w:pPr>
      <w:r>
        <w:rPr>
          <w:rFonts w:ascii="Times New Roman"/>
          <w:b w:val="false"/>
          <w:i w:val="false"/>
          <w:color w:val="000000"/>
          <w:sz w:val="28"/>
        </w:rPr>
        <w:t>
      тенге или ______ %.</w:t>
      </w:r>
    </w:p>
    <w:p>
      <w:pPr>
        <w:spacing w:after="0"/>
        <w:ind w:left="0"/>
        <w:jc w:val="both"/>
      </w:pPr>
      <w:r>
        <w:rPr>
          <w:rFonts w:ascii="Times New Roman"/>
          <w:b w:val="false"/>
          <w:i w:val="false"/>
          <w:color w:val="000000"/>
          <w:sz w:val="28"/>
        </w:rPr>
        <w:t>
      1. Запланировано к завершению реализации ___________ бюджетных</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инвестиционных проектов __________ на общую стоимость _________</w:t>
      </w:r>
    </w:p>
    <w:p>
      <w:pPr>
        <w:spacing w:after="0"/>
        <w:ind w:left="0"/>
        <w:jc w:val="both"/>
      </w:pPr>
      <w:r>
        <w:rPr>
          <w:rFonts w:ascii="Times New Roman"/>
          <w:b w:val="false"/>
          <w:i w:val="false"/>
          <w:color w:val="000000"/>
          <w:sz w:val="28"/>
        </w:rPr>
        <w:t>
      тыс. тенге, по которым в 20____ году выделено ______ тыс. тенге.</w:t>
      </w:r>
    </w:p>
    <w:p>
      <w:pPr>
        <w:spacing w:after="0"/>
        <w:ind w:left="0"/>
        <w:jc w:val="both"/>
      </w:pPr>
      <w:r>
        <w:rPr>
          <w:rFonts w:ascii="Times New Roman"/>
          <w:b w:val="false"/>
          <w:i w:val="false"/>
          <w:color w:val="000000"/>
          <w:sz w:val="28"/>
        </w:rPr>
        <w:t>
      (текущий год)</w:t>
      </w:r>
    </w:p>
    <w:p>
      <w:pPr>
        <w:spacing w:after="0"/>
        <w:ind w:left="0"/>
        <w:jc w:val="both"/>
      </w:pPr>
      <w:r>
        <w:rPr>
          <w:rFonts w:ascii="Times New Roman"/>
          <w:b w:val="false"/>
          <w:i w:val="false"/>
          <w:color w:val="000000"/>
          <w:sz w:val="28"/>
        </w:rPr>
        <w:t>
      План финансирования в ____ 20___года составил ______ тыс.тенге,</w:t>
      </w:r>
    </w:p>
    <w:p>
      <w:pPr>
        <w:spacing w:after="0"/>
        <w:ind w:left="0"/>
        <w:jc w:val="both"/>
      </w:pPr>
      <w:r>
        <w:rPr>
          <w:rFonts w:ascii="Times New Roman"/>
          <w:b w:val="false"/>
          <w:i w:val="false"/>
          <w:color w:val="000000"/>
          <w:sz w:val="28"/>
        </w:rPr>
        <w:t>
      (отчетный период)</w:t>
      </w:r>
    </w:p>
    <w:p>
      <w:pPr>
        <w:spacing w:after="0"/>
        <w:ind w:left="0"/>
        <w:jc w:val="both"/>
      </w:pPr>
      <w:r>
        <w:rPr>
          <w:rFonts w:ascii="Times New Roman"/>
          <w:b w:val="false"/>
          <w:i w:val="false"/>
          <w:color w:val="000000"/>
          <w:sz w:val="28"/>
        </w:rPr>
        <w:t>
      кассовое исполнение составило _______ тыс. тенге или _____ %.</w:t>
      </w:r>
    </w:p>
    <w:p>
      <w:pPr>
        <w:spacing w:after="0"/>
        <w:ind w:left="0"/>
        <w:jc w:val="both"/>
      </w:pPr>
      <w:r>
        <w:rPr>
          <w:rFonts w:ascii="Times New Roman"/>
          <w:b w:val="false"/>
          <w:i w:val="false"/>
          <w:color w:val="000000"/>
          <w:sz w:val="28"/>
        </w:rPr>
        <w:t>
      Сумма неосвоения к плану на отчетный период составила _________</w:t>
      </w:r>
    </w:p>
    <w:p>
      <w:pPr>
        <w:spacing w:after="0"/>
        <w:ind w:left="0"/>
        <w:jc w:val="both"/>
      </w:pPr>
      <w:r>
        <w:rPr>
          <w:rFonts w:ascii="Times New Roman"/>
          <w:b w:val="false"/>
          <w:i w:val="false"/>
          <w:color w:val="000000"/>
          <w:sz w:val="28"/>
        </w:rPr>
        <w:t>
      тыс. тенге или ____ % в результате ____________________________.</w:t>
      </w:r>
    </w:p>
    <w:p>
      <w:pPr>
        <w:spacing w:after="0"/>
        <w:ind w:left="0"/>
        <w:jc w:val="both"/>
      </w:pP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1) полностью завершена реализация __________________ бюджетных</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инвестиционных проектов на общую стоимость _________тыс. тенге, в том</w:t>
      </w:r>
    </w:p>
    <w:p>
      <w:pPr>
        <w:spacing w:after="0"/>
        <w:ind w:left="0"/>
        <w:jc w:val="both"/>
      </w:pPr>
      <w:r>
        <w:rPr>
          <w:rFonts w:ascii="Times New Roman"/>
          <w:b w:val="false"/>
          <w:i w:val="false"/>
          <w:color w:val="000000"/>
          <w:sz w:val="28"/>
        </w:rPr>
        <w:t>
      числе в 20____ году выделено ______ тыс. тенге.</w:t>
      </w:r>
    </w:p>
    <w:p>
      <w:pPr>
        <w:spacing w:after="0"/>
        <w:ind w:left="0"/>
        <w:jc w:val="both"/>
      </w:pPr>
      <w:r>
        <w:rPr>
          <w:rFonts w:ascii="Times New Roman"/>
          <w:b w:val="false"/>
          <w:i w:val="false"/>
          <w:color w:val="000000"/>
          <w:sz w:val="28"/>
        </w:rPr>
        <w:t>
      (текущий год)</w:t>
      </w:r>
    </w:p>
    <w:p>
      <w:pPr>
        <w:spacing w:after="0"/>
        <w:ind w:left="0"/>
        <w:jc w:val="both"/>
      </w:pPr>
      <w:r>
        <w:rPr>
          <w:rFonts w:ascii="Times New Roman"/>
          <w:b w:val="false"/>
          <w:i w:val="false"/>
          <w:color w:val="000000"/>
          <w:sz w:val="28"/>
        </w:rPr>
        <w:t>
      План финансирования в ____ 20___ года составил ____ тыс. тенге,</w:t>
      </w:r>
    </w:p>
    <w:p>
      <w:pPr>
        <w:spacing w:after="0"/>
        <w:ind w:left="0"/>
        <w:jc w:val="both"/>
      </w:pPr>
      <w:r>
        <w:rPr>
          <w:rFonts w:ascii="Times New Roman"/>
          <w:b w:val="false"/>
          <w:i w:val="false"/>
          <w:color w:val="000000"/>
          <w:sz w:val="28"/>
        </w:rPr>
        <w:t>
      (отчетный период)</w:t>
      </w:r>
    </w:p>
    <w:p>
      <w:pPr>
        <w:spacing w:after="0"/>
        <w:ind w:left="0"/>
        <w:jc w:val="both"/>
      </w:pPr>
      <w:r>
        <w:rPr>
          <w:rFonts w:ascii="Times New Roman"/>
          <w:b w:val="false"/>
          <w:i w:val="false"/>
          <w:color w:val="000000"/>
          <w:sz w:val="28"/>
        </w:rPr>
        <w:t>
            кассовое исполнение составило _______ тыс. тенге или _____ %.</w:t>
      </w:r>
    </w:p>
    <w:p>
      <w:pPr>
        <w:spacing w:after="0"/>
        <w:ind w:left="0"/>
        <w:jc w:val="both"/>
      </w:pPr>
      <w:r>
        <w:rPr>
          <w:rFonts w:ascii="Times New Roman"/>
          <w:b w:val="false"/>
          <w:i w:val="false"/>
          <w:color w:val="000000"/>
          <w:sz w:val="28"/>
        </w:rPr>
        <w:t>
      По завершенным бюджетным инвестиционным проектам необходимо</w:t>
      </w:r>
    </w:p>
    <w:p>
      <w:pPr>
        <w:spacing w:after="0"/>
        <w:ind w:left="0"/>
        <w:jc w:val="both"/>
      </w:pPr>
      <w:r>
        <w:rPr>
          <w:rFonts w:ascii="Times New Roman"/>
          <w:b w:val="false"/>
          <w:i w:val="false"/>
          <w:color w:val="000000"/>
          <w:sz w:val="28"/>
        </w:rPr>
        <w:t>
      отразить достигнутые прямые результаты в соответствии с индикаторами,</w:t>
      </w:r>
    </w:p>
    <w:p>
      <w:pPr>
        <w:spacing w:after="0"/>
        <w:ind w:left="0"/>
        <w:jc w:val="both"/>
      </w:pPr>
      <w:r>
        <w:rPr>
          <w:rFonts w:ascii="Times New Roman"/>
          <w:b w:val="false"/>
          <w:i w:val="false"/>
          <w:color w:val="000000"/>
          <w:sz w:val="28"/>
        </w:rPr>
        <w:t>
      предусмотренными в стратегическом плане и программных документах</w:t>
      </w:r>
    </w:p>
    <w:p>
      <w:pPr>
        <w:spacing w:after="0"/>
        <w:ind w:left="0"/>
        <w:jc w:val="both"/>
      </w:pPr>
      <w:r>
        <w:rPr>
          <w:rFonts w:ascii="Times New Roman"/>
          <w:b w:val="false"/>
          <w:i w:val="false"/>
          <w:color w:val="000000"/>
          <w:sz w:val="28"/>
        </w:rPr>
        <w:t>
      государственного органа.</w:t>
      </w:r>
    </w:p>
    <w:p>
      <w:pPr>
        <w:spacing w:after="0"/>
        <w:ind w:left="0"/>
        <w:jc w:val="both"/>
      </w:pPr>
      <w:r>
        <w:rPr>
          <w:rFonts w:ascii="Times New Roman"/>
          <w:b w:val="false"/>
          <w:i w:val="false"/>
          <w:color w:val="000000"/>
          <w:sz w:val="28"/>
        </w:rPr>
        <w:t>
      Сумма неосвоения к плану на отчетный период составила _________</w:t>
      </w:r>
    </w:p>
    <w:p>
      <w:pPr>
        <w:spacing w:after="0"/>
        <w:ind w:left="0"/>
        <w:jc w:val="both"/>
      </w:pPr>
      <w:r>
        <w:rPr>
          <w:rFonts w:ascii="Times New Roman"/>
          <w:b w:val="false"/>
          <w:i w:val="false"/>
          <w:color w:val="000000"/>
          <w:sz w:val="28"/>
        </w:rPr>
        <w:t>
      тыс. тенге или ____ % в результате _________________________________.</w:t>
      </w:r>
    </w:p>
    <w:p>
      <w:pPr>
        <w:spacing w:after="0"/>
        <w:ind w:left="0"/>
        <w:jc w:val="both"/>
      </w:pP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
            2) не завершены ______ бюджетных инвестиционных проектов на</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общую стоимость___тыс. тенге, из которых в 20__ году выделено __ тыс.</w:t>
      </w:r>
    </w:p>
    <w:p>
      <w:pPr>
        <w:spacing w:after="0"/>
        <w:ind w:left="0"/>
        <w:jc w:val="both"/>
      </w:pPr>
      <w:r>
        <w:rPr>
          <w:rFonts w:ascii="Times New Roman"/>
          <w:b w:val="false"/>
          <w:i w:val="false"/>
          <w:color w:val="000000"/>
          <w:sz w:val="28"/>
        </w:rPr>
        <w:t>
      (текущий год)</w:t>
      </w:r>
    </w:p>
    <w:p>
      <w:pPr>
        <w:spacing w:after="0"/>
        <w:ind w:left="0"/>
        <w:jc w:val="both"/>
      </w:pPr>
      <w:r>
        <w:rPr>
          <w:rFonts w:ascii="Times New Roman"/>
          <w:b w:val="false"/>
          <w:i w:val="false"/>
          <w:color w:val="000000"/>
          <w:sz w:val="28"/>
        </w:rPr>
        <w:t>
      тенге.</w:t>
      </w:r>
    </w:p>
    <w:p>
      <w:pPr>
        <w:spacing w:after="0"/>
        <w:ind w:left="0"/>
        <w:jc w:val="both"/>
      </w:pPr>
      <w:r>
        <w:rPr>
          <w:rFonts w:ascii="Times New Roman"/>
          <w:b w:val="false"/>
          <w:i w:val="false"/>
          <w:color w:val="000000"/>
          <w:sz w:val="28"/>
        </w:rPr>
        <w:t>
      План финансирования в _____ 20___года составил _____ тыс.тенге.</w:t>
      </w:r>
    </w:p>
    <w:p>
      <w:pPr>
        <w:spacing w:after="0"/>
        <w:ind w:left="0"/>
        <w:jc w:val="both"/>
      </w:pPr>
      <w:r>
        <w:rPr>
          <w:rFonts w:ascii="Times New Roman"/>
          <w:b w:val="false"/>
          <w:i w:val="false"/>
          <w:color w:val="000000"/>
          <w:sz w:val="28"/>
        </w:rPr>
        <w:t>
      (отчетный период)</w:t>
      </w:r>
    </w:p>
    <w:p>
      <w:pPr>
        <w:spacing w:after="0"/>
        <w:ind w:left="0"/>
        <w:jc w:val="both"/>
      </w:pPr>
      <w:r>
        <w:rPr>
          <w:rFonts w:ascii="Times New Roman"/>
          <w:b w:val="false"/>
          <w:i w:val="false"/>
          <w:color w:val="000000"/>
          <w:sz w:val="28"/>
        </w:rPr>
        <w:t>
      кассовое исполнение составило _______ тыс. тенге или _____ %.</w:t>
      </w:r>
    </w:p>
    <w:p>
      <w:pPr>
        <w:spacing w:after="0"/>
        <w:ind w:left="0"/>
        <w:jc w:val="both"/>
      </w:pPr>
      <w:r>
        <w:rPr>
          <w:rFonts w:ascii="Times New Roman"/>
          <w:b w:val="false"/>
          <w:i w:val="false"/>
          <w:color w:val="000000"/>
          <w:sz w:val="28"/>
        </w:rPr>
        <w:t>
      Сумма неосвоения к плану на отчетный период составила _________</w:t>
      </w:r>
    </w:p>
    <w:p>
      <w:pPr>
        <w:spacing w:after="0"/>
        <w:ind w:left="0"/>
        <w:jc w:val="both"/>
      </w:pPr>
      <w:r>
        <w:rPr>
          <w:rFonts w:ascii="Times New Roman"/>
          <w:b w:val="false"/>
          <w:i w:val="false"/>
          <w:color w:val="000000"/>
          <w:sz w:val="28"/>
        </w:rPr>
        <w:t>
      тыс. тенге или ____ % в результате _________________________________.</w:t>
      </w:r>
    </w:p>
    <w:p>
      <w:pPr>
        <w:spacing w:after="0"/>
        <w:ind w:left="0"/>
        <w:jc w:val="both"/>
      </w:pP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
      Реализация проектов не завершена по следующим причинам:</w:t>
      </w:r>
    </w:p>
    <w:p>
      <w:pPr>
        <w:spacing w:after="0"/>
        <w:ind w:left="0"/>
        <w:jc w:val="both"/>
      </w:pPr>
      <w:r>
        <w:rPr>
          <w:rFonts w:ascii="Times New Roman"/>
          <w:b w:val="false"/>
          <w:i w:val="false"/>
          <w:color w:val="000000"/>
          <w:sz w:val="28"/>
        </w:rPr>
        <w:t>
      1. ____ объектов будут введены в эксплуатацию в _____, в связи</w:t>
      </w:r>
    </w:p>
    <w:p>
      <w:pPr>
        <w:spacing w:after="0"/>
        <w:ind w:left="0"/>
        <w:jc w:val="both"/>
      </w:pPr>
      <w:r>
        <w:rPr>
          <w:rFonts w:ascii="Times New Roman"/>
          <w:b w:val="false"/>
          <w:i w:val="false"/>
          <w:color w:val="000000"/>
          <w:sz w:val="28"/>
        </w:rPr>
        <w:t>
               (количество)                                (дата ввода)</w:t>
      </w:r>
    </w:p>
    <w:p>
      <w:pPr>
        <w:spacing w:after="0"/>
        <w:ind w:left="0"/>
        <w:jc w:val="both"/>
      </w:pPr>
      <w:r>
        <w:rPr>
          <w:rFonts w:ascii="Times New Roman"/>
          <w:b w:val="false"/>
          <w:i w:val="false"/>
          <w:color w:val="000000"/>
          <w:sz w:val="28"/>
        </w:rPr>
        <w:t>
      с длительным проведением процедур государственной приемки объекта в</w:t>
      </w:r>
    </w:p>
    <w:p>
      <w:pPr>
        <w:spacing w:after="0"/>
        <w:ind w:left="0"/>
        <w:jc w:val="both"/>
      </w:pPr>
      <w:r>
        <w:rPr>
          <w:rFonts w:ascii="Times New Roman"/>
          <w:b w:val="false"/>
          <w:i w:val="false"/>
          <w:color w:val="000000"/>
          <w:sz w:val="28"/>
        </w:rPr>
        <w:t>
      эксплуатацию;</w:t>
      </w:r>
    </w:p>
    <w:p>
      <w:pPr>
        <w:spacing w:after="0"/>
        <w:ind w:left="0"/>
        <w:jc w:val="both"/>
      </w:pPr>
      <w:r>
        <w:rPr>
          <w:rFonts w:ascii="Times New Roman"/>
          <w:b w:val="false"/>
          <w:i w:val="false"/>
          <w:color w:val="000000"/>
          <w:sz w:val="28"/>
        </w:rPr>
        <w:t>
      2) в результате удорожания стоимости инвестиционных проектов, в</w:t>
      </w:r>
    </w:p>
    <w:p>
      <w:pPr>
        <w:spacing w:after="0"/>
        <w:ind w:left="0"/>
        <w:jc w:val="both"/>
      </w:pPr>
      <w:r>
        <w:rPr>
          <w:rFonts w:ascii="Times New Roman"/>
          <w:b w:val="false"/>
          <w:i w:val="false"/>
          <w:color w:val="000000"/>
          <w:sz w:val="28"/>
        </w:rPr>
        <w:t>
      связи с изменением проектных и технических решений, _________________</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объектов будут завершены в ___________ году;</w:t>
      </w:r>
    </w:p>
    <w:p>
      <w:pPr>
        <w:spacing w:after="0"/>
        <w:ind w:left="0"/>
        <w:jc w:val="both"/>
      </w:pPr>
      <w:r>
        <w:rPr>
          <w:rFonts w:ascii="Times New Roman"/>
          <w:b w:val="false"/>
          <w:i w:val="false"/>
          <w:color w:val="000000"/>
          <w:sz w:val="28"/>
        </w:rPr>
        <w:t>
      (дата ввода)</w:t>
      </w:r>
    </w:p>
    <w:p>
      <w:pPr>
        <w:spacing w:after="0"/>
        <w:ind w:left="0"/>
        <w:jc w:val="both"/>
      </w:pPr>
      <w:r>
        <w:rPr>
          <w:rFonts w:ascii="Times New Roman"/>
          <w:b w:val="false"/>
          <w:i w:val="false"/>
          <w:color w:val="000000"/>
          <w:sz w:val="28"/>
        </w:rPr>
        <w:t>
            3) _____проектов, в результате несвоевременного и/или _________</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затяжного характера проведения процедур государственных закупок</w:t>
      </w:r>
    </w:p>
    <w:p>
      <w:pPr>
        <w:spacing w:after="0"/>
        <w:ind w:left="0"/>
        <w:jc w:val="both"/>
      </w:pPr>
      <w:r>
        <w:rPr>
          <w:rFonts w:ascii="Times New Roman"/>
          <w:b w:val="false"/>
          <w:i w:val="false"/>
          <w:color w:val="000000"/>
          <w:sz w:val="28"/>
        </w:rPr>
        <w:t>
      (позднее, повторное проведение конкурса, отсутствие потенциальных</w:t>
      </w:r>
    </w:p>
    <w:p>
      <w:pPr>
        <w:spacing w:after="0"/>
        <w:ind w:left="0"/>
        <w:jc w:val="both"/>
      </w:pPr>
      <w:r>
        <w:rPr>
          <w:rFonts w:ascii="Times New Roman"/>
          <w:b w:val="false"/>
          <w:i w:val="false"/>
          <w:color w:val="000000"/>
          <w:sz w:val="28"/>
        </w:rPr>
        <w:t>
      поставщиков);</w:t>
      </w:r>
    </w:p>
    <w:p>
      <w:pPr>
        <w:spacing w:after="0"/>
        <w:ind w:left="0"/>
        <w:jc w:val="both"/>
      </w:pPr>
      <w:r>
        <w:rPr>
          <w:rFonts w:ascii="Times New Roman"/>
          <w:b w:val="false"/>
          <w:i w:val="false"/>
          <w:color w:val="000000"/>
          <w:sz w:val="28"/>
        </w:rPr>
        <w:t>
      4) _____проектов в связи с несвоевременным и недобросовестным</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исполнением обязательств сторонами договора;</w:t>
      </w:r>
    </w:p>
    <w:p>
      <w:pPr>
        <w:spacing w:after="0"/>
        <w:ind w:left="0"/>
        <w:jc w:val="both"/>
      </w:pPr>
      <w:r>
        <w:rPr>
          <w:rFonts w:ascii="Times New Roman"/>
          <w:b w:val="false"/>
          <w:i w:val="false"/>
          <w:color w:val="000000"/>
          <w:sz w:val="28"/>
        </w:rPr>
        <w:t>
      5) и другие (описать другие причины).</w:t>
      </w:r>
    </w:p>
    <w:p>
      <w:pPr>
        <w:spacing w:after="0"/>
        <w:ind w:left="0"/>
        <w:jc w:val="both"/>
      </w:pPr>
      <w:r>
        <w:rPr>
          <w:rFonts w:ascii="Times New Roman"/>
          <w:b w:val="false"/>
          <w:i w:val="false"/>
          <w:color w:val="000000"/>
          <w:sz w:val="28"/>
        </w:rPr>
        <w:t>
      Принятые меры по завершению бюджетных инвестиционных проектов.</w:t>
      </w:r>
    </w:p>
    <w:p>
      <w:pPr>
        <w:spacing w:after="0"/>
        <w:ind w:left="0"/>
        <w:jc w:val="both"/>
      </w:pPr>
      <w:r>
        <w:rPr>
          <w:rFonts w:ascii="Times New Roman"/>
          <w:b w:val="false"/>
          <w:i w:val="false"/>
          <w:color w:val="000000"/>
          <w:sz w:val="28"/>
        </w:rPr>
        <w:t>
      2. Реализуются _____________ бюджетных инвестиционных проектов,</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срок завершения которых в соответствии со стратегическим и</w:t>
      </w:r>
    </w:p>
    <w:p>
      <w:pPr>
        <w:spacing w:after="0"/>
        <w:ind w:left="0"/>
        <w:jc w:val="both"/>
      </w:pPr>
      <w:r>
        <w:rPr>
          <w:rFonts w:ascii="Times New Roman"/>
          <w:b w:val="false"/>
          <w:i w:val="false"/>
          <w:color w:val="000000"/>
          <w:sz w:val="28"/>
        </w:rPr>
        <w:t>
      операционным планом государственного органа предусмотрен в</w:t>
      </w:r>
    </w:p>
    <w:p>
      <w:pPr>
        <w:spacing w:after="0"/>
        <w:ind w:left="0"/>
        <w:jc w:val="both"/>
      </w:pPr>
      <w:r>
        <w:rPr>
          <w:rFonts w:ascii="Times New Roman"/>
          <w:b w:val="false"/>
          <w:i w:val="false"/>
          <w:color w:val="000000"/>
          <w:sz w:val="28"/>
        </w:rPr>
        <w:t>
      последующих годах на общую стоимость _________тыс. тенге, по которым</w:t>
      </w:r>
    </w:p>
    <w:p>
      <w:pPr>
        <w:spacing w:after="0"/>
        <w:ind w:left="0"/>
        <w:jc w:val="both"/>
      </w:pPr>
      <w:r>
        <w:rPr>
          <w:rFonts w:ascii="Times New Roman"/>
          <w:b w:val="false"/>
          <w:i w:val="false"/>
          <w:color w:val="000000"/>
          <w:sz w:val="28"/>
        </w:rPr>
        <w:t>
      в 20____году выделено ______ тыс. тенге.</w:t>
      </w:r>
    </w:p>
    <w:p>
      <w:pPr>
        <w:spacing w:after="0"/>
        <w:ind w:left="0"/>
        <w:jc w:val="both"/>
      </w:pPr>
      <w:r>
        <w:rPr>
          <w:rFonts w:ascii="Times New Roman"/>
          <w:b w:val="false"/>
          <w:i w:val="false"/>
          <w:color w:val="000000"/>
          <w:sz w:val="28"/>
        </w:rPr>
        <w:t>
      (текущий год)</w:t>
      </w:r>
    </w:p>
    <w:p>
      <w:pPr>
        <w:spacing w:after="0"/>
        <w:ind w:left="0"/>
        <w:jc w:val="both"/>
      </w:pPr>
      <w:r>
        <w:rPr>
          <w:rFonts w:ascii="Times New Roman"/>
          <w:b w:val="false"/>
          <w:i w:val="false"/>
          <w:color w:val="000000"/>
          <w:sz w:val="28"/>
        </w:rPr>
        <w:t>
      План финансирования в ____ 20___года составил _____ тыс. тенге,</w:t>
      </w:r>
    </w:p>
    <w:p>
      <w:pPr>
        <w:spacing w:after="0"/>
        <w:ind w:left="0"/>
        <w:jc w:val="both"/>
      </w:pPr>
      <w:r>
        <w:rPr>
          <w:rFonts w:ascii="Times New Roman"/>
          <w:b w:val="false"/>
          <w:i w:val="false"/>
          <w:color w:val="000000"/>
          <w:sz w:val="28"/>
        </w:rPr>
        <w:t>
      (отчетный период)</w:t>
      </w:r>
    </w:p>
    <w:p>
      <w:pPr>
        <w:spacing w:after="0"/>
        <w:ind w:left="0"/>
        <w:jc w:val="both"/>
      </w:pPr>
      <w:r>
        <w:rPr>
          <w:rFonts w:ascii="Times New Roman"/>
          <w:b w:val="false"/>
          <w:i w:val="false"/>
          <w:color w:val="000000"/>
          <w:sz w:val="28"/>
        </w:rPr>
        <w:t>
      кассовое исполнение составило _______ тыс. тенге или _____ %.</w:t>
      </w:r>
    </w:p>
    <w:p>
      <w:pPr>
        <w:spacing w:after="0"/>
        <w:ind w:left="0"/>
        <w:jc w:val="both"/>
      </w:pPr>
      <w:r>
        <w:rPr>
          <w:rFonts w:ascii="Times New Roman"/>
          <w:b w:val="false"/>
          <w:i w:val="false"/>
          <w:color w:val="000000"/>
          <w:sz w:val="28"/>
        </w:rPr>
        <w:t>
      Сумма неосвоения к плану на отчетный период составила _________</w:t>
      </w:r>
    </w:p>
    <w:p>
      <w:pPr>
        <w:spacing w:after="0"/>
        <w:ind w:left="0"/>
        <w:jc w:val="both"/>
      </w:pPr>
      <w:r>
        <w:rPr>
          <w:rFonts w:ascii="Times New Roman"/>
          <w:b w:val="false"/>
          <w:i w:val="false"/>
          <w:color w:val="000000"/>
          <w:sz w:val="28"/>
        </w:rPr>
        <w:t>
      тыс. тенге или ____ % в результате _________________________________.</w:t>
      </w:r>
    </w:p>
    <w:p>
      <w:pPr>
        <w:spacing w:after="0"/>
        <w:ind w:left="0"/>
        <w:jc w:val="both"/>
      </w:pPr>
      <w:r>
        <w:rPr>
          <w:rFonts w:ascii="Times New Roman"/>
          <w:b w:val="false"/>
          <w:i w:val="false"/>
          <w:color w:val="000000"/>
          <w:sz w:val="28"/>
        </w:rPr>
        <w:t>
      (указать причину)</w:t>
      </w:r>
    </w:p>
    <w:p>
      <w:pPr>
        <w:spacing w:after="0"/>
        <w:ind w:left="0"/>
        <w:jc w:val="left"/>
      </w:pPr>
      <w:r>
        <w:rPr>
          <w:rFonts w:ascii="Times New Roman"/>
          <w:b/>
          <w:i w:val="false"/>
          <w:color w:val="000000"/>
        </w:rPr>
        <w:t xml:space="preserve"> Общественный порядок, безопасность, правовая, судебная,</w:t>
      </w:r>
      <w:r>
        <w:br/>
      </w:r>
      <w:r>
        <w:rPr>
          <w:rFonts w:ascii="Times New Roman"/>
          <w:b/>
          <w:i w:val="false"/>
          <w:color w:val="000000"/>
        </w:rPr>
        <w:t>уголовно-исполнительная деятельность</w:t>
      </w:r>
    </w:p>
    <w:p>
      <w:pPr>
        <w:spacing w:after="0"/>
        <w:ind w:left="0"/>
        <w:jc w:val="both"/>
      </w:pPr>
      <w:r>
        <w:rPr>
          <w:rFonts w:ascii="Times New Roman"/>
          <w:b w:val="false"/>
          <w:i w:val="false"/>
          <w:color w:val="000000"/>
          <w:sz w:val="28"/>
        </w:rPr>
        <w:t>
      Реализуются ____ проектов на общую стоимость ______ тыс. тенге.</w:t>
      </w:r>
    </w:p>
    <w:p>
      <w:pPr>
        <w:spacing w:after="0"/>
        <w:ind w:left="0"/>
        <w:jc w:val="both"/>
      </w:pPr>
      <w:r>
        <w:rPr>
          <w:rFonts w:ascii="Times New Roman"/>
          <w:b w:val="false"/>
          <w:i w:val="false"/>
          <w:color w:val="000000"/>
          <w:sz w:val="28"/>
        </w:rPr>
        <w:t>
      На реализацию данных проектов в 20_ году выделено _ тыс. тенге.</w:t>
      </w:r>
    </w:p>
    <w:p>
      <w:pPr>
        <w:spacing w:after="0"/>
        <w:ind w:left="0"/>
        <w:jc w:val="both"/>
      </w:pPr>
      <w:r>
        <w:rPr>
          <w:rFonts w:ascii="Times New Roman"/>
          <w:b w:val="false"/>
          <w:i w:val="false"/>
          <w:color w:val="000000"/>
          <w:sz w:val="28"/>
        </w:rPr>
        <w:t>
      План финансирования за ____ 20__ года составил ____ тыс. тенге.</w:t>
      </w:r>
    </w:p>
    <w:p>
      <w:pPr>
        <w:spacing w:after="0"/>
        <w:ind w:left="0"/>
        <w:jc w:val="both"/>
      </w:pPr>
      <w:r>
        <w:rPr>
          <w:rFonts w:ascii="Times New Roman"/>
          <w:b w:val="false"/>
          <w:i w:val="false"/>
          <w:color w:val="000000"/>
          <w:sz w:val="28"/>
        </w:rPr>
        <w:t>
      (отчетный период)</w:t>
      </w:r>
    </w:p>
    <w:p>
      <w:pPr>
        <w:spacing w:after="0"/>
        <w:ind w:left="0"/>
        <w:jc w:val="both"/>
      </w:pPr>
      <w:r>
        <w:rPr>
          <w:rFonts w:ascii="Times New Roman"/>
          <w:b w:val="false"/>
          <w:i w:val="false"/>
          <w:color w:val="000000"/>
          <w:sz w:val="28"/>
        </w:rPr>
        <w:t>
      Кассовое исполнение за ____ 20__года составило ____ тыс. тенге.</w:t>
      </w:r>
    </w:p>
    <w:p>
      <w:pPr>
        <w:spacing w:after="0"/>
        <w:ind w:left="0"/>
        <w:jc w:val="both"/>
      </w:pPr>
      <w:r>
        <w:rPr>
          <w:rFonts w:ascii="Times New Roman"/>
          <w:b w:val="false"/>
          <w:i w:val="false"/>
          <w:color w:val="000000"/>
          <w:sz w:val="28"/>
        </w:rPr>
        <w:t>
      (отчетный период)</w:t>
      </w:r>
    </w:p>
    <w:p>
      <w:pPr>
        <w:spacing w:after="0"/>
        <w:ind w:left="0"/>
        <w:jc w:val="both"/>
      </w:pPr>
      <w:r>
        <w:rPr>
          <w:rFonts w:ascii="Times New Roman"/>
          <w:b w:val="false"/>
          <w:i w:val="false"/>
          <w:color w:val="000000"/>
          <w:sz w:val="28"/>
        </w:rPr>
        <w:t>
      Сумма неосвоения к плану на отчетный период составила ____ тыс.</w:t>
      </w:r>
    </w:p>
    <w:p>
      <w:pPr>
        <w:spacing w:after="0"/>
        <w:ind w:left="0"/>
        <w:jc w:val="both"/>
      </w:pPr>
      <w:r>
        <w:rPr>
          <w:rFonts w:ascii="Times New Roman"/>
          <w:b w:val="false"/>
          <w:i w:val="false"/>
          <w:color w:val="000000"/>
          <w:sz w:val="28"/>
        </w:rPr>
        <w:t>
      тенге или ______ %.</w:t>
      </w:r>
    </w:p>
    <w:p>
      <w:pPr>
        <w:spacing w:after="0"/>
        <w:ind w:left="0"/>
        <w:jc w:val="both"/>
      </w:pPr>
      <w:r>
        <w:rPr>
          <w:rFonts w:ascii="Times New Roman"/>
          <w:b w:val="false"/>
          <w:i w:val="false"/>
          <w:color w:val="000000"/>
          <w:sz w:val="28"/>
        </w:rPr>
        <w:t>
      1. Запланировано к завершению реализации ___________ бюджетных</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инвестиционных проектов __________ на общую стоимость _________</w:t>
      </w:r>
    </w:p>
    <w:p>
      <w:pPr>
        <w:spacing w:after="0"/>
        <w:ind w:left="0"/>
        <w:jc w:val="both"/>
      </w:pPr>
      <w:r>
        <w:rPr>
          <w:rFonts w:ascii="Times New Roman"/>
          <w:b w:val="false"/>
          <w:i w:val="false"/>
          <w:color w:val="000000"/>
          <w:sz w:val="28"/>
        </w:rPr>
        <w:t>
      тыс. тенге, по которым в 20____ году выделено ______ тыс. тенге.</w:t>
      </w:r>
    </w:p>
    <w:p>
      <w:pPr>
        <w:spacing w:after="0"/>
        <w:ind w:left="0"/>
        <w:jc w:val="both"/>
      </w:pPr>
      <w:r>
        <w:rPr>
          <w:rFonts w:ascii="Times New Roman"/>
          <w:b w:val="false"/>
          <w:i w:val="false"/>
          <w:color w:val="000000"/>
          <w:sz w:val="28"/>
        </w:rPr>
        <w:t>
      (текущий год)</w:t>
      </w:r>
    </w:p>
    <w:p>
      <w:pPr>
        <w:spacing w:after="0"/>
        <w:ind w:left="0"/>
        <w:jc w:val="both"/>
      </w:pPr>
      <w:r>
        <w:rPr>
          <w:rFonts w:ascii="Times New Roman"/>
          <w:b w:val="false"/>
          <w:i w:val="false"/>
          <w:color w:val="000000"/>
          <w:sz w:val="28"/>
        </w:rPr>
        <w:t>
      План финансирования в ____ 20___года составил ______ тыс.тенге,</w:t>
      </w:r>
    </w:p>
    <w:p>
      <w:pPr>
        <w:spacing w:after="0"/>
        <w:ind w:left="0"/>
        <w:jc w:val="both"/>
      </w:pPr>
      <w:r>
        <w:rPr>
          <w:rFonts w:ascii="Times New Roman"/>
          <w:b w:val="false"/>
          <w:i w:val="false"/>
          <w:color w:val="000000"/>
          <w:sz w:val="28"/>
        </w:rPr>
        <w:t>
      (отчетный период)</w:t>
      </w:r>
    </w:p>
    <w:p>
      <w:pPr>
        <w:spacing w:after="0"/>
        <w:ind w:left="0"/>
        <w:jc w:val="both"/>
      </w:pPr>
      <w:r>
        <w:rPr>
          <w:rFonts w:ascii="Times New Roman"/>
          <w:b w:val="false"/>
          <w:i w:val="false"/>
          <w:color w:val="000000"/>
          <w:sz w:val="28"/>
        </w:rPr>
        <w:t>
      кассовое исполнение составило _______ тыс. тенге или _____ %.</w:t>
      </w:r>
    </w:p>
    <w:p>
      <w:pPr>
        <w:spacing w:after="0"/>
        <w:ind w:left="0"/>
        <w:jc w:val="both"/>
      </w:pPr>
      <w:r>
        <w:rPr>
          <w:rFonts w:ascii="Times New Roman"/>
          <w:b w:val="false"/>
          <w:i w:val="false"/>
          <w:color w:val="000000"/>
          <w:sz w:val="28"/>
        </w:rPr>
        <w:t>
      Сумма неосвоения к плану на отчетный период составила _________</w:t>
      </w:r>
    </w:p>
    <w:p>
      <w:pPr>
        <w:spacing w:after="0"/>
        <w:ind w:left="0"/>
        <w:jc w:val="both"/>
      </w:pPr>
      <w:r>
        <w:rPr>
          <w:rFonts w:ascii="Times New Roman"/>
          <w:b w:val="false"/>
          <w:i w:val="false"/>
          <w:color w:val="000000"/>
          <w:sz w:val="28"/>
        </w:rPr>
        <w:t>
      тыс. тенге или ____ % в результате ____________________________.</w:t>
      </w:r>
    </w:p>
    <w:p>
      <w:pPr>
        <w:spacing w:after="0"/>
        <w:ind w:left="0"/>
        <w:jc w:val="both"/>
      </w:pP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1) полностью завершена реализация _________________ бюджетных</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инвестиционных проектов на общую стоимость _________тыс. тенге, в том</w:t>
      </w:r>
    </w:p>
    <w:p>
      <w:pPr>
        <w:spacing w:after="0"/>
        <w:ind w:left="0"/>
        <w:jc w:val="both"/>
      </w:pPr>
      <w:r>
        <w:rPr>
          <w:rFonts w:ascii="Times New Roman"/>
          <w:b w:val="false"/>
          <w:i w:val="false"/>
          <w:color w:val="000000"/>
          <w:sz w:val="28"/>
        </w:rPr>
        <w:t>
      числе в 20____ году выделено ______ тыс. тенге.</w:t>
      </w:r>
    </w:p>
    <w:p>
      <w:pPr>
        <w:spacing w:after="0"/>
        <w:ind w:left="0"/>
        <w:jc w:val="both"/>
      </w:pPr>
      <w:r>
        <w:rPr>
          <w:rFonts w:ascii="Times New Roman"/>
          <w:b w:val="false"/>
          <w:i w:val="false"/>
          <w:color w:val="000000"/>
          <w:sz w:val="28"/>
        </w:rPr>
        <w:t>
      (текущий год)</w:t>
      </w:r>
    </w:p>
    <w:p>
      <w:pPr>
        <w:spacing w:after="0"/>
        <w:ind w:left="0"/>
        <w:jc w:val="both"/>
      </w:pPr>
      <w:r>
        <w:rPr>
          <w:rFonts w:ascii="Times New Roman"/>
          <w:b w:val="false"/>
          <w:i w:val="false"/>
          <w:color w:val="000000"/>
          <w:sz w:val="28"/>
        </w:rPr>
        <w:t>
      План финансирования в ____ 20___ года составил ____ тыс. тенге,</w:t>
      </w:r>
    </w:p>
    <w:p>
      <w:pPr>
        <w:spacing w:after="0"/>
        <w:ind w:left="0"/>
        <w:jc w:val="both"/>
      </w:pPr>
      <w:r>
        <w:rPr>
          <w:rFonts w:ascii="Times New Roman"/>
          <w:b w:val="false"/>
          <w:i w:val="false"/>
          <w:color w:val="000000"/>
          <w:sz w:val="28"/>
        </w:rPr>
        <w:t>
      (отчетный период)</w:t>
      </w:r>
    </w:p>
    <w:p>
      <w:pPr>
        <w:spacing w:after="0"/>
        <w:ind w:left="0"/>
        <w:jc w:val="both"/>
      </w:pPr>
      <w:r>
        <w:rPr>
          <w:rFonts w:ascii="Times New Roman"/>
          <w:b w:val="false"/>
          <w:i w:val="false"/>
          <w:color w:val="000000"/>
          <w:sz w:val="28"/>
        </w:rPr>
        <w:t>
            кассовое исполнение составило _______ тыс. тенге или _____ %.</w:t>
      </w:r>
    </w:p>
    <w:p>
      <w:pPr>
        <w:spacing w:after="0"/>
        <w:ind w:left="0"/>
        <w:jc w:val="both"/>
      </w:pPr>
      <w:r>
        <w:rPr>
          <w:rFonts w:ascii="Times New Roman"/>
          <w:b w:val="false"/>
          <w:i w:val="false"/>
          <w:color w:val="000000"/>
          <w:sz w:val="28"/>
        </w:rPr>
        <w:t>
      По завершенным бюджетным инвестиционным проектам необходимо</w:t>
      </w:r>
    </w:p>
    <w:p>
      <w:pPr>
        <w:spacing w:after="0"/>
        <w:ind w:left="0"/>
        <w:jc w:val="both"/>
      </w:pPr>
      <w:r>
        <w:rPr>
          <w:rFonts w:ascii="Times New Roman"/>
          <w:b w:val="false"/>
          <w:i w:val="false"/>
          <w:color w:val="000000"/>
          <w:sz w:val="28"/>
        </w:rPr>
        <w:t>
      отразить достигнутые прямые результаты в соответствии с индикаторами,</w:t>
      </w:r>
    </w:p>
    <w:p>
      <w:pPr>
        <w:spacing w:after="0"/>
        <w:ind w:left="0"/>
        <w:jc w:val="both"/>
      </w:pPr>
      <w:r>
        <w:rPr>
          <w:rFonts w:ascii="Times New Roman"/>
          <w:b w:val="false"/>
          <w:i w:val="false"/>
          <w:color w:val="000000"/>
          <w:sz w:val="28"/>
        </w:rPr>
        <w:t>
      предусмотренными в стратегическом плане и программных документах</w:t>
      </w:r>
    </w:p>
    <w:p>
      <w:pPr>
        <w:spacing w:after="0"/>
        <w:ind w:left="0"/>
        <w:jc w:val="both"/>
      </w:pPr>
      <w:r>
        <w:rPr>
          <w:rFonts w:ascii="Times New Roman"/>
          <w:b w:val="false"/>
          <w:i w:val="false"/>
          <w:color w:val="000000"/>
          <w:sz w:val="28"/>
        </w:rPr>
        <w:t>
      государственного органа.</w:t>
      </w:r>
    </w:p>
    <w:p>
      <w:pPr>
        <w:spacing w:after="0"/>
        <w:ind w:left="0"/>
        <w:jc w:val="both"/>
      </w:pPr>
      <w:r>
        <w:rPr>
          <w:rFonts w:ascii="Times New Roman"/>
          <w:b w:val="false"/>
          <w:i w:val="false"/>
          <w:color w:val="000000"/>
          <w:sz w:val="28"/>
        </w:rPr>
        <w:t>
      Сумма неосвоения к плану на отчетный период составила _________</w:t>
      </w:r>
    </w:p>
    <w:p>
      <w:pPr>
        <w:spacing w:after="0"/>
        <w:ind w:left="0"/>
        <w:jc w:val="both"/>
      </w:pPr>
      <w:r>
        <w:rPr>
          <w:rFonts w:ascii="Times New Roman"/>
          <w:b w:val="false"/>
          <w:i w:val="false"/>
          <w:color w:val="000000"/>
          <w:sz w:val="28"/>
        </w:rPr>
        <w:t>
      тыс. тенге или ____ % в результате _______________________________.</w:t>
      </w:r>
    </w:p>
    <w:p>
      <w:pPr>
        <w:spacing w:after="0"/>
        <w:ind w:left="0"/>
        <w:jc w:val="both"/>
      </w:pP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
            2) не завершены ____ бюджетных инвестиционных проектов на общую</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стоимость__ тыс. тенге, из которых в 20__ году выделено __ тыс.</w:t>
      </w:r>
    </w:p>
    <w:p>
      <w:pPr>
        <w:spacing w:after="0"/>
        <w:ind w:left="0"/>
        <w:jc w:val="both"/>
      </w:pPr>
      <w:r>
        <w:rPr>
          <w:rFonts w:ascii="Times New Roman"/>
          <w:b w:val="false"/>
          <w:i w:val="false"/>
          <w:color w:val="000000"/>
          <w:sz w:val="28"/>
        </w:rPr>
        <w:t>
      тенге.                                                  (текущий год)</w:t>
      </w:r>
    </w:p>
    <w:p>
      <w:pPr>
        <w:spacing w:after="0"/>
        <w:ind w:left="0"/>
        <w:jc w:val="both"/>
      </w:pPr>
      <w:r>
        <w:rPr>
          <w:rFonts w:ascii="Times New Roman"/>
          <w:b w:val="false"/>
          <w:i w:val="false"/>
          <w:color w:val="000000"/>
          <w:sz w:val="28"/>
        </w:rPr>
        <w:t>
      План финансирования в ____ 20___года составил ______ тыс.тенге.</w:t>
      </w:r>
    </w:p>
    <w:p>
      <w:pPr>
        <w:spacing w:after="0"/>
        <w:ind w:left="0"/>
        <w:jc w:val="both"/>
      </w:pPr>
      <w:r>
        <w:rPr>
          <w:rFonts w:ascii="Times New Roman"/>
          <w:b w:val="false"/>
          <w:i w:val="false"/>
          <w:color w:val="000000"/>
          <w:sz w:val="28"/>
        </w:rPr>
        <w:t>
      (отчетный период)</w:t>
      </w:r>
    </w:p>
    <w:p>
      <w:pPr>
        <w:spacing w:after="0"/>
        <w:ind w:left="0"/>
        <w:jc w:val="both"/>
      </w:pPr>
      <w:r>
        <w:rPr>
          <w:rFonts w:ascii="Times New Roman"/>
          <w:b w:val="false"/>
          <w:i w:val="false"/>
          <w:color w:val="000000"/>
          <w:sz w:val="28"/>
        </w:rPr>
        <w:t>
      кассовое исполнение составило _______ тыс. тенге или _____ %.</w:t>
      </w:r>
    </w:p>
    <w:p>
      <w:pPr>
        <w:spacing w:after="0"/>
        <w:ind w:left="0"/>
        <w:jc w:val="both"/>
      </w:pPr>
      <w:r>
        <w:rPr>
          <w:rFonts w:ascii="Times New Roman"/>
          <w:b w:val="false"/>
          <w:i w:val="false"/>
          <w:color w:val="000000"/>
          <w:sz w:val="28"/>
        </w:rPr>
        <w:t>
      Сумма неосвоения к плану на отчетный период составила _________</w:t>
      </w:r>
    </w:p>
    <w:p>
      <w:pPr>
        <w:spacing w:after="0"/>
        <w:ind w:left="0"/>
        <w:jc w:val="both"/>
      </w:pPr>
      <w:r>
        <w:rPr>
          <w:rFonts w:ascii="Times New Roman"/>
          <w:b w:val="false"/>
          <w:i w:val="false"/>
          <w:color w:val="000000"/>
          <w:sz w:val="28"/>
        </w:rPr>
        <w:t>
      тыс. тенге или ____ % в результате _________________________________.</w:t>
      </w:r>
    </w:p>
    <w:p>
      <w:pPr>
        <w:spacing w:after="0"/>
        <w:ind w:left="0"/>
        <w:jc w:val="both"/>
      </w:pP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
      Реализация проектов не завершена по следующим причинам:</w:t>
      </w:r>
    </w:p>
    <w:p>
      <w:pPr>
        <w:spacing w:after="0"/>
        <w:ind w:left="0"/>
        <w:jc w:val="both"/>
      </w:pPr>
      <w:r>
        <w:rPr>
          <w:rFonts w:ascii="Times New Roman"/>
          <w:b w:val="false"/>
          <w:i w:val="false"/>
          <w:color w:val="000000"/>
          <w:sz w:val="28"/>
        </w:rPr>
        <w:t>
      1) ____ объектов будут введены в эксплуатацию в _____, в связи</w:t>
      </w:r>
    </w:p>
    <w:p>
      <w:pPr>
        <w:spacing w:after="0"/>
        <w:ind w:left="0"/>
        <w:jc w:val="both"/>
      </w:pPr>
      <w:r>
        <w:rPr>
          <w:rFonts w:ascii="Times New Roman"/>
          <w:b w:val="false"/>
          <w:i w:val="false"/>
          <w:color w:val="000000"/>
          <w:sz w:val="28"/>
        </w:rPr>
        <w:t>
               (количество)                                (дата ввода)</w:t>
      </w:r>
    </w:p>
    <w:p>
      <w:pPr>
        <w:spacing w:after="0"/>
        <w:ind w:left="0"/>
        <w:jc w:val="both"/>
      </w:pPr>
      <w:r>
        <w:rPr>
          <w:rFonts w:ascii="Times New Roman"/>
          <w:b w:val="false"/>
          <w:i w:val="false"/>
          <w:color w:val="000000"/>
          <w:sz w:val="28"/>
        </w:rPr>
        <w:t>
      с длительным проведением процедур государственной приемки объекта в</w:t>
      </w:r>
    </w:p>
    <w:p>
      <w:pPr>
        <w:spacing w:after="0"/>
        <w:ind w:left="0"/>
        <w:jc w:val="both"/>
      </w:pPr>
      <w:r>
        <w:rPr>
          <w:rFonts w:ascii="Times New Roman"/>
          <w:b w:val="false"/>
          <w:i w:val="false"/>
          <w:color w:val="000000"/>
          <w:sz w:val="28"/>
        </w:rPr>
        <w:t>
      эксплуатацию;</w:t>
      </w:r>
    </w:p>
    <w:p>
      <w:pPr>
        <w:spacing w:after="0"/>
        <w:ind w:left="0"/>
        <w:jc w:val="both"/>
      </w:pPr>
      <w:r>
        <w:rPr>
          <w:rFonts w:ascii="Times New Roman"/>
          <w:b w:val="false"/>
          <w:i w:val="false"/>
          <w:color w:val="000000"/>
          <w:sz w:val="28"/>
        </w:rPr>
        <w:t>
      2) в результате удорожания стоимости инвестиционных проектов, в</w:t>
      </w:r>
    </w:p>
    <w:p>
      <w:pPr>
        <w:spacing w:after="0"/>
        <w:ind w:left="0"/>
        <w:jc w:val="both"/>
      </w:pPr>
      <w:r>
        <w:rPr>
          <w:rFonts w:ascii="Times New Roman"/>
          <w:b w:val="false"/>
          <w:i w:val="false"/>
          <w:color w:val="000000"/>
          <w:sz w:val="28"/>
        </w:rPr>
        <w:t>
      связи с изменением проектных и технических решений, _________________</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объектов будут завершены в ___________ году;</w:t>
      </w:r>
    </w:p>
    <w:p>
      <w:pPr>
        <w:spacing w:after="0"/>
        <w:ind w:left="0"/>
        <w:jc w:val="both"/>
      </w:pPr>
      <w:r>
        <w:rPr>
          <w:rFonts w:ascii="Times New Roman"/>
          <w:b w:val="false"/>
          <w:i w:val="false"/>
          <w:color w:val="000000"/>
          <w:sz w:val="28"/>
        </w:rPr>
        <w:t>
      (дата ввода)</w:t>
      </w:r>
    </w:p>
    <w:p>
      <w:pPr>
        <w:spacing w:after="0"/>
        <w:ind w:left="0"/>
        <w:jc w:val="both"/>
      </w:pPr>
      <w:r>
        <w:rPr>
          <w:rFonts w:ascii="Times New Roman"/>
          <w:b w:val="false"/>
          <w:i w:val="false"/>
          <w:color w:val="000000"/>
          <w:sz w:val="28"/>
        </w:rPr>
        <w:t>
            3) _______проектов, в результате несвоевременного и/или _______</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затяжного характера проведения процедур государственных закупок</w:t>
      </w:r>
    </w:p>
    <w:p>
      <w:pPr>
        <w:spacing w:after="0"/>
        <w:ind w:left="0"/>
        <w:jc w:val="both"/>
      </w:pPr>
      <w:r>
        <w:rPr>
          <w:rFonts w:ascii="Times New Roman"/>
          <w:b w:val="false"/>
          <w:i w:val="false"/>
          <w:color w:val="000000"/>
          <w:sz w:val="28"/>
        </w:rPr>
        <w:t>
      (позднее, повторное проведение конкурса, отсутствие потенциальных</w:t>
      </w:r>
    </w:p>
    <w:p>
      <w:pPr>
        <w:spacing w:after="0"/>
        <w:ind w:left="0"/>
        <w:jc w:val="both"/>
      </w:pPr>
      <w:r>
        <w:rPr>
          <w:rFonts w:ascii="Times New Roman"/>
          <w:b w:val="false"/>
          <w:i w:val="false"/>
          <w:color w:val="000000"/>
          <w:sz w:val="28"/>
        </w:rPr>
        <w:t>
      поставщиков);</w:t>
      </w:r>
    </w:p>
    <w:p>
      <w:pPr>
        <w:spacing w:after="0"/>
        <w:ind w:left="0"/>
        <w:jc w:val="both"/>
      </w:pPr>
      <w:r>
        <w:rPr>
          <w:rFonts w:ascii="Times New Roman"/>
          <w:b w:val="false"/>
          <w:i w:val="false"/>
          <w:color w:val="000000"/>
          <w:sz w:val="28"/>
        </w:rPr>
        <w:t>
      4) _____проектов в связи с несвоевременным и недобросовестным</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исполнением обязательств сторонами договора;</w:t>
      </w:r>
    </w:p>
    <w:p>
      <w:pPr>
        <w:spacing w:after="0"/>
        <w:ind w:left="0"/>
        <w:jc w:val="both"/>
      </w:pPr>
      <w:r>
        <w:rPr>
          <w:rFonts w:ascii="Times New Roman"/>
          <w:b w:val="false"/>
          <w:i w:val="false"/>
          <w:color w:val="000000"/>
          <w:sz w:val="28"/>
        </w:rPr>
        <w:t>
      5) и другие (описать другие причины).</w:t>
      </w:r>
    </w:p>
    <w:p>
      <w:pPr>
        <w:spacing w:after="0"/>
        <w:ind w:left="0"/>
        <w:jc w:val="both"/>
      </w:pPr>
      <w:r>
        <w:rPr>
          <w:rFonts w:ascii="Times New Roman"/>
          <w:b w:val="false"/>
          <w:i w:val="false"/>
          <w:color w:val="000000"/>
          <w:sz w:val="28"/>
        </w:rPr>
        <w:t>
      Принятые меры по завершению бюджетных инвестиционных проектов.</w:t>
      </w:r>
    </w:p>
    <w:p>
      <w:pPr>
        <w:spacing w:after="0"/>
        <w:ind w:left="0"/>
        <w:jc w:val="both"/>
      </w:pPr>
      <w:r>
        <w:rPr>
          <w:rFonts w:ascii="Times New Roman"/>
          <w:b w:val="false"/>
          <w:i w:val="false"/>
          <w:color w:val="000000"/>
          <w:sz w:val="28"/>
        </w:rPr>
        <w:t>
      2. Реализуются _____________ бюджетных инвестиционных проектов,</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срок завершения которых в соответствии со стратегическим и</w:t>
      </w:r>
    </w:p>
    <w:p>
      <w:pPr>
        <w:spacing w:after="0"/>
        <w:ind w:left="0"/>
        <w:jc w:val="both"/>
      </w:pPr>
      <w:r>
        <w:rPr>
          <w:rFonts w:ascii="Times New Roman"/>
          <w:b w:val="false"/>
          <w:i w:val="false"/>
          <w:color w:val="000000"/>
          <w:sz w:val="28"/>
        </w:rPr>
        <w:t>
      операционным планом государственного органа предусмотрен в</w:t>
      </w:r>
    </w:p>
    <w:p>
      <w:pPr>
        <w:spacing w:after="0"/>
        <w:ind w:left="0"/>
        <w:jc w:val="both"/>
      </w:pPr>
      <w:r>
        <w:rPr>
          <w:rFonts w:ascii="Times New Roman"/>
          <w:b w:val="false"/>
          <w:i w:val="false"/>
          <w:color w:val="000000"/>
          <w:sz w:val="28"/>
        </w:rPr>
        <w:t>
      последующих годах на общую стоимость _________тыс. тенге, по которым</w:t>
      </w:r>
    </w:p>
    <w:p>
      <w:pPr>
        <w:spacing w:after="0"/>
        <w:ind w:left="0"/>
        <w:jc w:val="both"/>
      </w:pPr>
      <w:r>
        <w:rPr>
          <w:rFonts w:ascii="Times New Roman"/>
          <w:b w:val="false"/>
          <w:i w:val="false"/>
          <w:color w:val="000000"/>
          <w:sz w:val="28"/>
        </w:rPr>
        <w:t>
      в 20____году выделено ______ тыс. тенге.</w:t>
      </w:r>
    </w:p>
    <w:p>
      <w:pPr>
        <w:spacing w:after="0"/>
        <w:ind w:left="0"/>
        <w:jc w:val="both"/>
      </w:pPr>
      <w:r>
        <w:rPr>
          <w:rFonts w:ascii="Times New Roman"/>
          <w:b w:val="false"/>
          <w:i w:val="false"/>
          <w:color w:val="000000"/>
          <w:sz w:val="28"/>
        </w:rPr>
        <w:t>
      (текущий год)</w:t>
      </w:r>
    </w:p>
    <w:p>
      <w:pPr>
        <w:spacing w:after="0"/>
        <w:ind w:left="0"/>
        <w:jc w:val="both"/>
      </w:pPr>
      <w:r>
        <w:rPr>
          <w:rFonts w:ascii="Times New Roman"/>
          <w:b w:val="false"/>
          <w:i w:val="false"/>
          <w:color w:val="000000"/>
          <w:sz w:val="28"/>
        </w:rPr>
        <w:t>
      План финансирования в ____ 20___года составил _____ тыс. тенге,</w:t>
      </w:r>
    </w:p>
    <w:p>
      <w:pPr>
        <w:spacing w:after="0"/>
        <w:ind w:left="0"/>
        <w:jc w:val="both"/>
      </w:pPr>
      <w:r>
        <w:rPr>
          <w:rFonts w:ascii="Times New Roman"/>
          <w:b w:val="false"/>
          <w:i w:val="false"/>
          <w:color w:val="000000"/>
          <w:sz w:val="28"/>
        </w:rPr>
        <w:t>
      (отчетный период)</w:t>
      </w:r>
    </w:p>
    <w:p>
      <w:pPr>
        <w:spacing w:after="0"/>
        <w:ind w:left="0"/>
        <w:jc w:val="both"/>
      </w:pPr>
      <w:r>
        <w:rPr>
          <w:rFonts w:ascii="Times New Roman"/>
          <w:b w:val="false"/>
          <w:i w:val="false"/>
          <w:color w:val="000000"/>
          <w:sz w:val="28"/>
        </w:rPr>
        <w:t>
      кассовое исполнение составило _______ тыс. тенге или _____ %.</w:t>
      </w:r>
    </w:p>
    <w:p>
      <w:pPr>
        <w:spacing w:after="0"/>
        <w:ind w:left="0"/>
        <w:jc w:val="both"/>
      </w:pPr>
      <w:r>
        <w:rPr>
          <w:rFonts w:ascii="Times New Roman"/>
          <w:b w:val="false"/>
          <w:i w:val="false"/>
          <w:color w:val="000000"/>
          <w:sz w:val="28"/>
        </w:rPr>
        <w:t>
      Сумма неосвоения к плану на отчетный период составила _________</w:t>
      </w:r>
    </w:p>
    <w:p>
      <w:pPr>
        <w:spacing w:after="0"/>
        <w:ind w:left="0"/>
        <w:jc w:val="both"/>
      </w:pPr>
      <w:r>
        <w:rPr>
          <w:rFonts w:ascii="Times New Roman"/>
          <w:b w:val="false"/>
          <w:i w:val="false"/>
          <w:color w:val="000000"/>
          <w:sz w:val="28"/>
        </w:rPr>
        <w:t>
      тыс. тенге или ____ % в результате _________________________________.</w:t>
      </w:r>
    </w:p>
    <w:p>
      <w:pPr>
        <w:spacing w:after="0"/>
        <w:ind w:left="0"/>
        <w:jc w:val="both"/>
      </w:pPr>
      <w:r>
        <w:rPr>
          <w:rFonts w:ascii="Times New Roman"/>
          <w:b w:val="false"/>
          <w:i w:val="false"/>
          <w:color w:val="000000"/>
          <w:sz w:val="28"/>
        </w:rPr>
        <w:t>
      (указать причину)</w:t>
      </w:r>
    </w:p>
    <w:p>
      <w:pPr>
        <w:spacing w:after="0"/>
        <w:ind w:left="0"/>
        <w:jc w:val="left"/>
      </w:pPr>
      <w:r>
        <w:rPr>
          <w:rFonts w:ascii="Times New Roman"/>
          <w:b/>
          <w:i w:val="false"/>
          <w:color w:val="000000"/>
        </w:rPr>
        <w:t xml:space="preserve">  Образование</w:t>
      </w:r>
    </w:p>
    <w:p>
      <w:pPr>
        <w:spacing w:after="0"/>
        <w:ind w:left="0"/>
        <w:jc w:val="both"/>
      </w:pPr>
      <w:r>
        <w:rPr>
          <w:rFonts w:ascii="Times New Roman"/>
          <w:b w:val="false"/>
          <w:i w:val="false"/>
          <w:color w:val="000000"/>
          <w:sz w:val="28"/>
        </w:rPr>
        <w:t>
      Реализуются ____ проектов на общую стоимость ______ тыс. тенге.</w:t>
      </w:r>
    </w:p>
    <w:p>
      <w:pPr>
        <w:spacing w:after="0"/>
        <w:ind w:left="0"/>
        <w:jc w:val="both"/>
      </w:pPr>
      <w:r>
        <w:rPr>
          <w:rFonts w:ascii="Times New Roman"/>
          <w:b w:val="false"/>
          <w:i w:val="false"/>
          <w:color w:val="000000"/>
          <w:sz w:val="28"/>
        </w:rPr>
        <w:t>
      На реализацию данных проектов в 20_ году выделено _ тыс. тенге.</w:t>
      </w:r>
    </w:p>
    <w:p>
      <w:pPr>
        <w:spacing w:after="0"/>
        <w:ind w:left="0"/>
        <w:jc w:val="both"/>
      </w:pPr>
      <w:r>
        <w:rPr>
          <w:rFonts w:ascii="Times New Roman"/>
          <w:b w:val="false"/>
          <w:i w:val="false"/>
          <w:color w:val="000000"/>
          <w:sz w:val="28"/>
        </w:rPr>
        <w:t>
      План финансирования за ____ 20__ года составил ____ тыс. тенге.</w:t>
      </w:r>
    </w:p>
    <w:p>
      <w:pPr>
        <w:spacing w:after="0"/>
        <w:ind w:left="0"/>
        <w:jc w:val="both"/>
      </w:pPr>
      <w:r>
        <w:rPr>
          <w:rFonts w:ascii="Times New Roman"/>
          <w:b w:val="false"/>
          <w:i w:val="false"/>
          <w:color w:val="000000"/>
          <w:sz w:val="28"/>
        </w:rPr>
        <w:t>
      (отчетный период)</w:t>
      </w:r>
    </w:p>
    <w:p>
      <w:pPr>
        <w:spacing w:after="0"/>
        <w:ind w:left="0"/>
        <w:jc w:val="both"/>
      </w:pPr>
      <w:r>
        <w:rPr>
          <w:rFonts w:ascii="Times New Roman"/>
          <w:b w:val="false"/>
          <w:i w:val="false"/>
          <w:color w:val="000000"/>
          <w:sz w:val="28"/>
        </w:rPr>
        <w:t>
      Кассовое исполнение за _____ 20__года составило ___ тыс. тенге.</w:t>
      </w:r>
    </w:p>
    <w:p>
      <w:pPr>
        <w:spacing w:after="0"/>
        <w:ind w:left="0"/>
        <w:jc w:val="both"/>
      </w:pPr>
      <w:r>
        <w:rPr>
          <w:rFonts w:ascii="Times New Roman"/>
          <w:b w:val="false"/>
          <w:i w:val="false"/>
          <w:color w:val="000000"/>
          <w:sz w:val="28"/>
        </w:rPr>
        <w:t>
      (отчетный период)</w:t>
      </w:r>
    </w:p>
    <w:p>
      <w:pPr>
        <w:spacing w:after="0"/>
        <w:ind w:left="0"/>
        <w:jc w:val="both"/>
      </w:pPr>
      <w:r>
        <w:rPr>
          <w:rFonts w:ascii="Times New Roman"/>
          <w:b w:val="false"/>
          <w:i w:val="false"/>
          <w:color w:val="000000"/>
          <w:sz w:val="28"/>
        </w:rPr>
        <w:t>
      Сумма неосвоения к плану на отчетный период составила ____ тыс.</w:t>
      </w:r>
    </w:p>
    <w:p>
      <w:pPr>
        <w:spacing w:after="0"/>
        <w:ind w:left="0"/>
        <w:jc w:val="both"/>
      </w:pPr>
      <w:r>
        <w:rPr>
          <w:rFonts w:ascii="Times New Roman"/>
          <w:b w:val="false"/>
          <w:i w:val="false"/>
          <w:color w:val="000000"/>
          <w:sz w:val="28"/>
        </w:rPr>
        <w:t>
      тенге или ______ %.</w:t>
      </w:r>
    </w:p>
    <w:p>
      <w:pPr>
        <w:spacing w:after="0"/>
        <w:ind w:left="0"/>
        <w:jc w:val="both"/>
      </w:pPr>
      <w:r>
        <w:rPr>
          <w:rFonts w:ascii="Times New Roman"/>
          <w:b w:val="false"/>
          <w:i w:val="false"/>
          <w:color w:val="000000"/>
          <w:sz w:val="28"/>
        </w:rPr>
        <w:t>
      1. Запланировано к завершению реализации ___________ бюджетных</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инвестиционных проектов __________ на общую стоимость _________</w:t>
      </w:r>
    </w:p>
    <w:p>
      <w:pPr>
        <w:spacing w:after="0"/>
        <w:ind w:left="0"/>
        <w:jc w:val="both"/>
      </w:pPr>
      <w:r>
        <w:rPr>
          <w:rFonts w:ascii="Times New Roman"/>
          <w:b w:val="false"/>
          <w:i w:val="false"/>
          <w:color w:val="000000"/>
          <w:sz w:val="28"/>
        </w:rPr>
        <w:t>
      тыс. тенге, по которым в 20____ году выделено ______ тыс. тенге.</w:t>
      </w:r>
    </w:p>
    <w:p>
      <w:pPr>
        <w:spacing w:after="0"/>
        <w:ind w:left="0"/>
        <w:jc w:val="both"/>
      </w:pPr>
      <w:r>
        <w:rPr>
          <w:rFonts w:ascii="Times New Roman"/>
          <w:b w:val="false"/>
          <w:i w:val="false"/>
          <w:color w:val="000000"/>
          <w:sz w:val="28"/>
        </w:rPr>
        <w:t>
      (текущий год)</w:t>
      </w:r>
    </w:p>
    <w:p>
      <w:pPr>
        <w:spacing w:after="0"/>
        <w:ind w:left="0"/>
        <w:jc w:val="both"/>
      </w:pPr>
      <w:r>
        <w:rPr>
          <w:rFonts w:ascii="Times New Roman"/>
          <w:b w:val="false"/>
          <w:i w:val="false"/>
          <w:color w:val="000000"/>
          <w:sz w:val="28"/>
        </w:rPr>
        <w:t>
      План финансирования в ____ 20___года составил ______ тыс.тенге,</w:t>
      </w:r>
    </w:p>
    <w:p>
      <w:pPr>
        <w:spacing w:after="0"/>
        <w:ind w:left="0"/>
        <w:jc w:val="both"/>
      </w:pPr>
      <w:r>
        <w:rPr>
          <w:rFonts w:ascii="Times New Roman"/>
          <w:b w:val="false"/>
          <w:i w:val="false"/>
          <w:color w:val="000000"/>
          <w:sz w:val="28"/>
        </w:rPr>
        <w:t>
      (отчетный период)</w:t>
      </w:r>
    </w:p>
    <w:p>
      <w:pPr>
        <w:spacing w:after="0"/>
        <w:ind w:left="0"/>
        <w:jc w:val="both"/>
      </w:pPr>
      <w:r>
        <w:rPr>
          <w:rFonts w:ascii="Times New Roman"/>
          <w:b w:val="false"/>
          <w:i w:val="false"/>
          <w:color w:val="000000"/>
          <w:sz w:val="28"/>
        </w:rPr>
        <w:t>
      кассовое исполнение составило _______ тыс. тенге или _____ %.</w:t>
      </w:r>
    </w:p>
    <w:p>
      <w:pPr>
        <w:spacing w:after="0"/>
        <w:ind w:left="0"/>
        <w:jc w:val="both"/>
      </w:pPr>
      <w:r>
        <w:rPr>
          <w:rFonts w:ascii="Times New Roman"/>
          <w:b w:val="false"/>
          <w:i w:val="false"/>
          <w:color w:val="000000"/>
          <w:sz w:val="28"/>
        </w:rPr>
        <w:t>
      Сумма неосвоения к плану на отчетный период составила _________</w:t>
      </w:r>
    </w:p>
    <w:p>
      <w:pPr>
        <w:spacing w:after="0"/>
        <w:ind w:left="0"/>
        <w:jc w:val="both"/>
      </w:pPr>
      <w:r>
        <w:rPr>
          <w:rFonts w:ascii="Times New Roman"/>
          <w:b w:val="false"/>
          <w:i w:val="false"/>
          <w:color w:val="000000"/>
          <w:sz w:val="28"/>
        </w:rPr>
        <w:t>
      тыс. тенге или ____ % в результате _________________________________.</w:t>
      </w:r>
    </w:p>
    <w:p>
      <w:pPr>
        <w:spacing w:after="0"/>
        <w:ind w:left="0"/>
        <w:jc w:val="both"/>
      </w:pP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1. полностью завершена реализация _________________ бюджетных</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инвестиционных проектов на общую стоимость _________тыс. тенге, в том</w:t>
      </w:r>
    </w:p>
    <w:p>
      <w:pPr>
        <w:spacing w:after="0"/>
        <w:ind w:left="0"/>
        <w:jc w:val="both"/>
      </w:pPr>
      <w:r>
        <w:rPr>
          <w:rFonts w:ascii="Times New Roman"/>
          <w:b w:val="false"/>
          <w:i w:val="false"/>
          <w:color w:val="000000"/>
          <w:sz w:val="28"/>
        </w:rPr>
        <w:t>
      числе в 20____ году выделено ______ тыс. тенге.</w:t>
      </w:r>
    </w:p>
    <w:p>
      <w:pPr>
        <w:spacing w:after="0"/>
        <w:ind w:left="0"/>
        <w:jc w:val="both"/>
      </w:pPr>
      <w:r>
        <w:rPr>
          <w:rFonts w:ascii="Times New Roman"/>
          <w:b w:val="false"/>
          <w:i w:val="false"/>
          <w:color w:val="000000"/>
          <w:sz w:val="28"/>
        </w:rPr>
        <w:t>
      (текущий год)</w:t>
      </w:r>
    </w:p>
    <w:p>
      <w:pPr>
        <w:spacing w:after="0"/>
        <w:ind w:left="0"/>
        <w:jc w:val="both"/>
      </w:pPr>
      <w:r>
        <w:rPr>
          <w:rFonts w:ascii="Times New Roman"/>
          <w:b w:val="false"/>
          <w:i w:val="false"/>
          <w:color w:val="000000"/>
          <w:sz w:val="28"/>
        </w:rPr>
        <w:t>
      План финансирования в ___ 20___ года составил _____ тыс. тенге,</w:t>
      </w:r>
    </w:p>
    <w:p>
      <w:pPr>
        <w:spacing w:after="0"/>
        <w:ind w:left="0"/>
        <w:jc w:val="both"/>
      </w:pPr>
      <w:r>
        <w:rPr>
          <w:rFonts w:ascii="Times New Roman"/>
          <w:b w:val="false"/>
          <w:i w:val="false"/>
          <w:color w:val="000000"/>
          <w:sz w:val="28"/>
        </w:rPr>
        <w:t>
      (отчетный период)</w:t>
      </w:r>
    </w:p>
    <w:p>
      <w:pPr>
        <w:spacing w:after="0"/>
        <w:ind w:left="0"/>
        <w:jc w:val="both"/>
      </w:pPr>
      <w:r>
        <w:rPr>
          <w:rFonts w:ascii="Times New Roman"/>
          <w:b w:val="false"/>
          <w:i w:val="false"/>
          <w:color w:val="000000"/>
          <w:sz w:val="28"/>
        </w:rPr>
        <w:t>
            кассовое исполнение составило _______ тыс. тенге или _____ %.</w:t>
      </w:r>
    </w:p>
    <w:p>
      <w:pPr>
        <w:spacing w:after="0"/>
        <w:ind w:left="0"/>
        <w:jc w:val="both"/>
      </w:pPr>
      <w:r>
        <w:rPr>
          <w:rFonts w:ascii="Times New Roman"/>
          <w:b w:val="false"/>
          <w:i w:val="false"/>
          <w:color w:val="000000"/>
          <w:sz w:val="28"/>
        </w:rPr>
        <w:t>
      По завершенным бюджетным инвестиционным проектам необходимо</w:t>
      </w:r>
    </w:p>
    <w:p>
      <w:pPr>
        <w:spacing w:after="0"/>
        <w:ind w:left="0"/>
        <w:jc w:val="both"/>
      </w:pPr>
      <w:r>
        <w:rPr>
          <w:rFonts w:ascii="Times New Roman"/>
          <w:b w:val="false"/>
          <w:i w:val="false"/>
          <w:color w:val="000000"/>
          <w:sz w:val="28"/>
        </w:rPr>
        <w:t>
      отразить достигнутые прямые результаты в соответствии с индикаторами,</w:t>
      </w:r>
    </w:p>
    <w:p>
      <w:pPr>
        <w:spacing w:after="0"/>
        <w:ind w:left="0"/>
        <w:jc w:val="both"/>
      </w:pPr>
      <w:r>
        <w:rPr>
          <w:rFonts w:ascii="Times New Roman"/>
          <w:b w:val="false"/>
          <w:i w:val="false"/>
          <w:color w:val="000000"/>
          <w:sz w:val="28"/>
        </w:rPr>
        <w:t>
      предусмотренными в стратегическом плане и программных документах</w:t>
      </w:r>
    </w:p>
    <w:p>
      <w:pPr>
        <w:spacing w:after="0"/>
        <w:ind w:left="0"/>
        <w:jc w:val="both"/>
      </w:pPr>
      <w:r>
        <w:rPr>
          <w:rFonts w:ascii="Times New Roman"/>
          <w:b w:val="false"/>
          <w:i w:val="false"/>
          <w:color w:val="000000"/>
          <w:sz w:val="28"/>
        </w:rPr>
        <w:t>
      государственного органа.</w:t>
      </w:r>
    </w:p>
    <w:p>
      <w:pPr>
        <w:spacing w:after="0"/>
        <w:ind w:left="0"/>
        <w:jc w:val="both"/>
      </w:pPr>
      <w:r>
        <w:rPr>
          <w:rFonts w:ascii="Times New Roman"/>
          <w:b w:val="false"/>
          <w:i w:val="false"/>
          <w:color w:val="000000"/>
          <w:sz w:val="28"/>
        </w:rPr>
        <w:t>
      Сумма неосвоения к плану на отчетный период составила _________</w:t>
      </w:r>
    </w:p>
    <w:p>
      <w:pPr>
        <w:spacing w:after="0"/>
        <w:ind w:left="0"/>
        <w:jc w:val="both"/>
      </w:pPr>
      <w:r>
        <w:rPr>
          <w:rFonts w:ascii="Times New Roman"/>
          <w:b w:val="false"/>
          <w:i w:val="false"/>
          <w:color w:val="000000"/>
          <w:sz w:val="28"/>
        </w:rPr>
        <w:t>
      тыс. тенге или ____ % в результате _________________________________.</w:t>
      </w:r>
    </w:p>
    <w:p>
      <w:pPr>
        <w:spacing w:after="0"/>
        <w:ind w:left="0"/>
        <w:jc w:val="both"/>
      </w:pP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
            2) не завершены ____ бюджетных инвестиционных проектов на общую</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стоимость_ тыс. тенге, из которых в 20__ году выделено __ тыс. тенге.</w:t>
      </w:r>
    </w:p>
    <w:p>
      <w:pPr>
        <w:spacing w:after="0"/>
        <w:ind w:left="0"/>
        <w:jc w:val="both"/>
      </w:pPr>
      <w:r>
        <w:rPr>
          <w:rFonts w:ascii="Times New Roman"/>
          <w:b w:val="false"/>
          <w:i w:val="false"/>
          <w:color w:val="000000"/>
          <w:sz w:val="28"/>
        </w:rPr>
        <w:t>
                                                           (текущий год)</w:t>
      </w:r>
    </w:p>
    <w:p>
      <w:pPr>
        <w:spacing w:after="0"/>
        <w:ind w:left="0"/>
        <w:jc w:val="both"/>
      </w:pPr>
      <w:r>
        <w:rPr>
          <w:rFonts w:ascii="Times New Roman"/>
          <w:b w:val="false"/>
          <w:i w:val="false"/>
          <w:color w:val="000000"/>
          <w:sz w:val="28"/>
        </w:rPr>
        <w:t>
      План финансирования в _____ 20___года составил _____ тыс.тенге.</w:t>
      </w:r>
    </w:p>
    <w:p>
      <w:pPr>
        <w:spacing w:after="0"/>
        <w:ind w:left="0"/>
        <w:jc w:val="both"/>
      </w:pPr>
      <w:r>
        <w:rPr>
          <w:rFonts w:ascii="Times New Roman"/>
          <w:b w:val="false"/>
          <w:i w:val="false"/>
          <w:color w:val="000000"/>
          <w:sz w:val="28"/>
        </w:rPr>
        <w:t>
      (отчетный период)</w:t>
      </w:r>
    </w:p>
    <w:p>
      <w:pPr>
        <w:spacing w:after="0"/>
        <w:ind w:left="0"/>
        <w:jc w:val="both"/>
      </w:pPr>
      <w:r>
        <w:rPr>
          <w:rFonts w:ascii="Times New Roman"/>
          <w:b w:val="false"/>
          <w:i w:val="false"/>
          <w:color w:val="000000"/>
          <w:sz w:val="28"/>
        </w:rPr>
        <w:t>
      кассовое исполнение составило _______ тыс. тенге или _____ %.</w:t>
      </w:r>
    </w:p>
    <w:p>
      <w:pPr>
        <w:spacing w:after="0"/>
        <w:ind w:left="0"/>
        <w:jc w:val="both"/>
      </w:pPr>
      <w:r>
        <w:rPr>
          <w:rFonts w:ascii="Times New Roman"/>
          <w:b w:val="false"/>
          <w:i w:val="false"/>
          <w:color w:val="000000"/>
          <w:sz w:val="28"/>
        </w:rPr>
        <w:t>
      Сумма неосвоения к плану на отчетный период составила _________</w:t>
      </w:r>
    </w:p>
    <w:p>
      <w:pPr>
        <w:spacing w:after="0"/>
        <w:ind w:left="0"/>
        <w:jc w:val="both"/>
      </w:pPr>
      <w:r>
        <w:rPr>
          <w:rFonts w:ascii="Times New Roman"/>
          <w:b w:val="false"/>
          <w:i w:val="false"/>
          <w:color w:val="000000"/>
          <w:sz w:val="28"/>
        </w:rPr>
        <w:t>
      тыс. тенге или ____ % в результате ________________________________.</w:t>
      </w:r>
    </w:p>
    <w:p>
      <w:pPr>
        <w:spacing w:after="0"/>
        <w:ind w:left="0"/>
        <w:jc w:val="both"/>
      </w:pP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
      Реализация проектов не завершена по следующим причинам:</w:t>
      </w:r>
    </w:p>
    <w:p>
      <w:pPr>
        <w:spacing w:after="0"/>
        <w:ind w:left="0"/>
        <w:jc w:val="both"/>
      </w:pPr>
      <w:r>
        <w:rPr>
          <w:rFonts w:ascii="Times New Roman"/>
          <w:b w:val="false"/>
          <w:i w:val="false"/>
          <w:color w:val="000000"/>
          <w:sz w:val="28"/>
        </w:rPr>
        <w:t>
      1) ____ объектов будут введены в эксплуатацию в _____, в связи</w:t>
      </w:r>
    </w:p>
    <w:p>
      <w:pPr>
        <w:spacing w:after="0"/>
        <w:ind w:left="0"/>
        <w:jc w:val="both"/>
      </w:pPr>
      <w:r>
        <w:rPr>
          <w:rFonts w:ascii="Times New Roman"/>
          <w:b w:val="false"/>
          <w:i w:val="false"/>
          <w:color w:val="000000"/>
          <w:sz w:val="28"/>
        </w:rPr>
        <w:t>
               (количество)                                 (дата ввода)</w:t>
      </w:r>
    </w:p>
    <w:p>
      <w:pPr>
        <w:spacing w:after="0"/>
        <w:ind w:left="0"/>
        <w:jc w:val="both"/>
      </w:pPr>
      <w:r>
        <w:rPr>
          <w:rFonts w:ascii="Times New Roman"/>
          <w:b w:val="false"/>
          <w:i w:val="false"/>
          <w:color w:val="000000"/>
          <w:sz w:val="28"/>
        </w:rPr>
        <w:t>
      с длительным проведением процедур государственной приемки объекта в</w:t>
      </w:r>
    </w:p>
    <w:p>
      <w:pPr>
        <w:spacing w:after="0"/>
        <w:ind w:left="0"/>
        <w:jc w:val="both"/>
      </w:pPr>
      <w:r>
        <w:rPr>
          <w:rFonts w:ascii="Times New Roman"/>
          <w:b w:val="false"/>
          <w:i w:val="false"/>
          <w:color w:val="000000"/>
          <w:sz w:val="28"/>
        </w:rPr>
        <w:t>
      эксплуатацию;</w:t>
      </w:r>
    </w:p>
    <w:p>
      <w:pPr>
        <w:spacing w:after="0"/>
        <w:ind w:left="0"/>
        <w:jc w:val="both"/>
      </w:pPr>
      <w:r>
        <w:rPr>
          <w:rFonts w:ascii="Times New Roman"/>
          <w:b w:val="false"/>
          <w:i w:val="false"/>
          <w:color w:val="000000"/>
          <w:sz w:val="28"/>
        </w:rPr>
        <w:t>
      2) в результате удорожания стоимости инвестиционных проектов, в</w:t>
      </w:r>
    </w:p>
    <w:p>
      <w:pPr>
        <w:spacing w:after="0"/>
        <w:ind w:left="0"/>
        <w:jc w:val="both"/>
      </w:pPr>
      <w:r>
        <w:rPr>
          <w:rFonts w:ascii="Times New Roman"/>
          <w:b w:val="false"/>
          <w:i w:val="false"/>
          <w:color w:val="000000"/>
          <w:sz w:val="28"/>
        </w:rPr>
        <w:t>
      связи с изменением проектных и технических решений, _________________</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объектов будут завершены в ___________ году;</w:t>
      </w:r>
    </w:p>
    <w:p>
      <w:pPr>
        <w:spacing w:after="0"/>
        <w:ind w:left="0"/>
        <w:jc w:val="both"/>
      </w:pPr>
      <w:r>
        <w:rPr>
          <w:rFonts w:ascii="Times New Roman"/>
          <w:b w:val="false"/>
          <w:i w:val="false"/>
          <w:color w:val="000000"/>
          <w:sz w:val="28"/>
        </w:rPr>
        <w:t>
      (дата ввода)</w:t>
      </w:r>
    </w:p>
    <w:p>
      <w:pPr>
        <w:spacing w:after="0"/>
        <w:ind w:left="0"/>
        <w:jc w:val="both"/>
      </w:pPr>
      <w:r>
        <w:rPr>
          <w:rFonts w:ascii="Times New Roman"/>
          <w:b w:val="false"/>
          <w:i w:val="false"/>
          <w:color w:val="000000"/>
          <w:sz w:val="28"/>
        </w:rPr>
        <w:t>
            3) ______проектов, в результате несвоевременного и/или ________</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затяжного характера проведения процедур государственных закупок</w:t>
      </w:r>
    </w:p>
    <w:p>
      <w:pPr>
        <w:spacing w:after="0"/>
        <w:ind w:left="0"/>
        <w:jc w:val="both"/>
      </w:pPr>
      <w:r>
        <w:rPr>
          <w:rFonts w:ascii="Times New Roman"/>
          <w:b w:val="false"/>
          <w:i w:val="false"/>
          <w:color w:val="000000"/>
          <w:sz w:val="28"/>
        </w:rPr>
        <w:t>
      (позднее, повторное проведение конкурса, отсутствие потенциальных</w:t>
      </w:r>
    </w:p>
    <w:p>
      <w:pPr>
        <w:spacing w:after="0"/>
        <w:ind w:left="0"/>
        <w:jc w:val="both"/>
      </w:pPr>
      <w:r>
        <w:rPr>
          <w:rFonts w:ascii="Times New Roman"/>
          <w:b w:val="false"/>
          <w:i w:val="false"/>
          <w:color w:val="000000"/>
          <w:sz w:val="28"/>
        </w:rPr>
        <w:t>
      поставщиков);</w:t>
      </w:r>
    </w:p>
    <w:p>
      <w:pPr>
        <w:spacing w:after="0"/>
        <w:ind w:left="0"/>
        <w:jc w:val="both"/>
      </w:pPr>
      <w:r>
        <w:rPr>
          <w:rFonts w:ascii="Times New Roman"/>
          <w:b w:val="false"/>
          <w:i w:val="false"/>
          <w:color w:val="000000"/>
          <w:sz w:val="28"/>
        </w:rPr>
        <w:t>
      4) _____проектов в связи с несвоевременным и недобросовестным</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исполнением обязательств сторонами договора;</w:t>
      </w:r>
    </w:p>
    <w:p>
      <w:pPr>
        <w:spacing w:after="0"/>
        <w:ind w:left="0"/>
        <w:jc w:val="both"/>
      </w:pPr>
      <w:r>
        <w:rPr>
          <w:rFonts w:ascii="Times New Roman"/>
          <w:b w:val="false"/>
          <w:i w:val="false"/>
          <w:color w:val="000000"/>
          <w:sz w:val="28"/>
        </w:rPr>
        <w:t>
      5) и другие (описать другие причины).</w:t>
      </w:r>
    </w:p>
    <w:p>
      <w:pPr>
        <w:spacing w:after="0"/>
        <w:ind w:left="0"/>
        <w:jc w:val="both"/>
      </w:pPr>
      <w:r>
        <w:rPr>
          <w:rFonts w:ascii="Times New Roman"/>
          <w:b w:val="false"/>
          <w:i w:val="false"/>
          <w:color w:val="000000"/>
          <w:sz w:val="28"/>
        </w:rPr>
        <w:t>
      Принятые меры по завершению бюджетных инвестиционных проектов.</w:t>
      </w:r>
    </w:p>
    <w:p>
      <w:pPr>
        <w:spacing w:after="0"/>
        <w:ind w:left="0"/>
        <w:jc w:val="both"/>
      </w:pPr>
      <w:r>
        <w:rPr>
          <w:rFonts w:ascii="Times New Roman"/>
          <w:b w:val="false"/>
          <w:i w:val="false"/>
          <w:color w:val="000000"/>
          <w:sz w:val="28"/>
        </w:rPr>
        <w:t>
      2. Реализуются _____________ бюджетных инвестиционных проектов,</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срок завершения которых в соответствии со стратегическим и</w:t>
      </w:r>
    </w:p>
    <w:p>
      <w:pPr>
        <w:spacing w:after="0"/>
        <w:ind w:left="0"/>
        <w:jc w:val="both"/>
      </w:pPr>
      <w:r>
        <w:rPr>
          <w:rFonts w:ascii="Times New Roman"/>
          <w:b w:val="false"/>
          <w:i w:val="false"/>
          <w:color w:val="000000"/>
          <w:sz w:val="28"/>
        </w:rPr>
        <w:t>
      операционным планом государственного органа предусмотрен в</w:t>
      </w:r>
    </w:p>
    <w:p>
      <w:pPr>
        <w:spacing w:after="0"/>
        <w:ind w:left="0"/>
        <w:jc w:val="both"/>
      </w:pPr>
      <w:r>
        <w:rPr>
          <w:rFonts w:ascii="Times New Roman"/>
          <w:b w:val="false"/>
          <w:i w:val="false"/>
          <w:color w:val="000000"/>
          <w:sz w:val="28"/>
        </w:rPr>
        <w:t>
      последующих годах на общую стоимость _________тыс. тенге, по которым</w:t>
      </w:r>
    </w:p>
    <w:p>
      <w:pPr>
        <w:spacing w:after="0"/>
        <w:ind w:left="0"/>
        <w:jc w:val="both"/>
      </w:pPr>
      <w:r>
        <w:rPr>
          <w:rFonts w:ascii="Times New Roman"/>
          <w:b w:val="false"/>
          <w:i w:val="false"/>
          <w:color w:val="000000"/>
          <w:sz w:val="28"/>
        </w:rPr>
        <w:t>
      в 20____году выделено ______ тыс. тенге.</w:t>
      </w:r>
    </w:p>
    <w:p>
      <w:pPr>
        <w:spacing w:after="0"/>
        <w:ind w:left="0"/>
        <w:jc w:val="both"/>
      </w:pPr>
      <w:r>
        <w:rPr>
          <w:rFonts w:ascii="Times New Roman"/>
          <w:b w:val="false"/>
          <w:i w:val="false"/>
          <w:color w:val="000000"/>
          <w:sz w:val="28"/>
        </w:rPr>
        <w:t>
      (текущий год)</w:t>
      </w:r>
    </w:p>
    <w:p>
      <w:pPr>
        <w:spacing w:after="0"/>
        <w:ind w:left="0"/>
        <w:jc w:val="both"/>
      </w:pPr>
      <w:r>
        <w:rPr>
          <w:rFonts w:ascii="Times New Roman"/>
          <w:b w:val="false"/>
          <w:i w:val="false"/>
          <w:color w:val="000000"/>
          <w:sz w:val="28"/>
        </w:rPr>
        <w:t>
      План финансирования в ____ 20___года составил _____ тыс. тенге,</w:t>
      </w:r>
    </w:p>
    <w:p>
      <w:pPr>
        <w:spacing w:after="0"/>
        <w:ind w:left="0"/>
        <w:jc w:val="both"/>
      </w:pPr>
      <w:r>
        <w:rPr>
          <w:rFonts w:ascii="Times New Roman"/>
          <w:b w:val="false"/>
          <w:i w:val="false"/>
          <w:color w:val="000000"/>
          <w:sz w:val="28"/>
        </w:rPr>
        <w:t>
      (отчетный период)</w:t>
      </w:r>
    </w:p>
    <w:p>
      <w:pPr>
        <w:spacing w:after="0"/>
        <w:ind w:left="0"/>
        <w:jc w:val="both"/>
      </w:pPr>
      <w:r>
        <w:rPr>
          <w:rFonts w:ascii="Times New Roman"/>
          <w:b w:val="false"/>
          <w:i w:val="false"/>
          <w:color w:val="000000"/>
          <w:sz w:val="28"/>
        </w:rPr>
        <w:t>
      кассовое исполнение составило _______ тыс. тенге или _____ %.</w:t>
      </w:r>
    </w:p>
    <w:p>
      <w:pPr>
        <w:spacing w:after="0"/>
        <w:ind w:left="0"/>
        <w:jc w:val="both"/>
      </w:pPr>
      <w:r>
        <w:rPr>
          <w:rFonts w:ascii="Times New Roman"/>
          <w:b w:val="false"/>
          <w:i w:val="false"/>
          <w:color w:val="000000"/>
          <w:sz w:val="28"/>
        </w:rPr>
        <w:t>
      Сумма неосвоения к плану на отчетный период составила _________</w:t>
      </w:r>
    </w:p>
    <w:p>
      <w:pPr>
        <w:spacing w:after="0"/>
        <w:ind w:left="0"/>
        <w:jc w:val="both"/>
      </w:pPr>
      <w:r>
        <w:rPr>
          <w:rFonts w:ascii="Times New Roman"/>
          <w:b w:val="false"/>
          <w:i w:val="false"/>
          <w:color w:val="000000"/>
          <w:sz w:val="28"/>
        </w:rPr>
        <w:t>
      тыс. тенге или ____ % в результате ______________________________.</w:t>
      </w:r>
    </w:p>
    <w:p>
      <w:pPr>
        <w:spacing w:after="0"/>
        <w:ind w:left="0"/>
        <w:jc w:val="both"/>
      </w:pPr>
      <w:r>
        <w:rPr>
          <w:rFonts w:ascii="Times New Roman"/>
          <w:b w:val="false"/>
          <w:i w:val="false"/>
          <w:color w:val="000000"/>
          <w:sz w:val="28"/>
        </w:rPr>
        <w:t>
      (указать причину)</w:t>
      </w:r>
    </w:p>
    <w:p>
      <w:pPr>
        <w:spacing w:after="0"/>
        <w:ind w:left="0"/>
        <w:jc w:val="left"/>
      </w:pPr>
      <w:r>
        <w:rPr>
          <w:rFonts w:ascii="Times New Roman"/>
          <w:b/>
          <w:i w:val="false"/>
          <w:color w:val="000000"/>
        </w:rPr>
        <w:t xml:space="preserve"> Здравоохранение</w:t>
      </w:r>
    </w:p>
    <w:p>
      <w:pPr>
        <w:spacing w:after="0"/>
        <w:ind w:left="0"/>
        <w:jc w:val="both"/>
      </w:pPr>
      <w:r>
        <w:rPr>
          <w:rFonts w:ascii="Times New Roman"/>
          <w:b w:val="false"/>
          <w:i w:val="false"/>
          <w:color w:val="000000"/>
          <w:sz w:val="28"/>
        </w:rPr>
        <w:t>
      Реализуются ___ проектов на общую стоимость _______ тыс. тенге.</w:t>
      </w:r>
    </w:p>
    <w:p>
      <w:pPr>
        <w:spacing w:after="0"/>
        <w:ind w:left="0"/>
        <w:jc w:val="both"/>
      </w:pPr>
      <w:r>
        <w:rPr>
          <w:rFonts w:ascii="Times New Roman"/>
          <w:b w:val="false"/>
          <w:i w:val="false"/>
          <w:color w:val="000000"/>
          <w:sz w:val="28"/>
        </w:rPr>
        <w:t>
      На реализацию данных проектов в 20__году выделено___тыс. тенге.</w:t>
      </w:r>
    </w:p>
    <w:p>
      <w:pPr>
        <w:spacing w:after="0"/>
        <w:ind w:left="0"/>
        <w:jc w:val="both"/>
      </w:pPr>
      <w:r>
        <w:rPr>
          <w:rFonts w:ascii="Times New Roman"/>
          <w:b w:val="false"/>
          <w:i w:val="false"/>
          <w:color w:val="000000"/>
          <w:sz w:val="28"/>
        </w:rPr>
        <w:t>
      План финансирования за ____ 20__ года составил ____ тыс. тенге.</w:t>
      </w:r>
    </w:p>
    <w:p>
      <w:pPr>
        <w:spacing w:after="0"/>
        <w:ind w:left="0"/>
        <w:jc w:val="both"/>
      </w:pPr>
      <w:r>
        <w:rPr>
          <w:rFonts w:ascii="Times New Roman"/>
          <w:b w:val="false"/>
          <w:i w:val="false"/>
          <w:color w:val="000000"/>
          <w:sz w:val="28"/>
        </w:rPr>
        <w:t>
      (отчетный период)</w:t>
      </w:r>
    </w:p>
    <w:p>
      <w:pPr>
        <w:spacing w:after="0"/>
        <w:ind w:left="0"/>
        <w:jc w:val="both"/>
      </w:pPr>
      <w:r>
        <w:rPr>
          <w:rFonts w:ascii="Times New Roman"/>
          <w:b w:val="false"/>
          <w:i w:val="false"/>
          <w:color w:val="000000"/>
          <w:sz w:val="28"/>
        </w:rPr>
        <w:t>
      Кассовое исполнение за ____ 20__года составило ____ тыс. тенге.</w:t>
      </w:r>
    </w:p>
    <w:p>
      <w:pPr>
        <w:spacing w:after="0"/>
        <w:ind w:left="0"/>
        <w:jc w:val="both"/>
      </w:pPr>
      <w:r>
        <w:rPr>
          <w:rFonts w:ascii="Times New Roman"/>
          <w:b w:val="false"/>
          <w:i w:val="false"/>
          <w:color w:val="000000"/>
          <w:sz w:val="28"/>
        </w:rPr>
        <w:t>
      (отчетный период)</w:t>
      </w:r>
    </w:p>
    <w:p>
      <w:pPr>
        <w:spacing w:after="0"/>
        <w:ind w:left="0"/>
        <w:jc w:val="both"/>
      </w:pPr>
      <w:r>
        <w:rPr>
          <w:rFonts w:ascii="Times New Roman"/>
          <w:b w:val="false"/>
          <w:i w:val="false"/>
          <w:color w:val="000000"/>
          <w:sz w:val="28"/>
        </w:rPr>
        <w:t>
      Сумма неосвоения к плану на отчетный период составила ____ тыс.</w:t>
      </w:r>
    </w:p>
    <w:p>
      <w:pPr>
        <w:spacing w:after="0"/>
        <w:ind w:left="0"/>
        <w:jc w:val="both"/>
      </w:pPr>
      <w:r>
        <w:rPr>
          <w:rFonts w:ascii="Times New Roman"/>
          <w:b w:val="false"/>
          <w:i w:val="false"/>
          <w:color w:val="000000"/>
          <w:sz w:val="28"/>
        </w:rPr>
        <w:t>
      тенге или ______ %.</w:t>
      </w:r>
    </w:p>
    <w:p>
      <w:pPr>
        <w:spacing w:after="0"/>
        <w:ind w:left="0"/>
        <w:jc w:val="both"/>
      </w:pPr>
      <w:r>
        <w:rPr>
          <w:rFonts w:ascii="Times New Roman"/>
          <w:b w:val="false"/>
          <w:i w:val="false"/>
          <w:color w:val="000000"/>
          <w:sz w:val="28"/>
        </w:rPr>
        <w:t>
      1. Запланировано к завершению реализации ___________ бюджетных</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xml:space="preserve">
            инвестиционных проектов __________ на общую стоимость ________ </w:t>
      </w:r>
    </w:p>
    <w:p>
      <w:pPr>
        <w:spacing w:after="0"/>
        <w:ind w:left="0"/>
        <w:jc w:val="both"/>
      </w:pPr>
      <w:r>
        <w:rPr>
          <w:rFonts w:ascii="Times New Roman"/>
          <w:b w:val="false"/>
          <w:i w:val="false"/>
          <w:color w:val="000000"/>
          <w:sz w:val="28"/>
        </w:rPr>
        <w:t>
      тыс. тенге, по которым в 20___ году выделено ______ тыс. тенге.</w:t>
      </w:r>
    </w:p>
    <w:p>
      <w:pPr>
        <w:spacing w:after="0"/>
        <w:ind w:left="0"/>
        <w:jc w:val="both"/>
      </w:pPr>
      <w:r>
        <w:rPr>
          <w:rFonts w:ascii="Times New Roman"/>
          <w:b w:val="false"/>
          <w:i w:val="false"/>
          <w:color w:val="000000"/>
          <w:sz w:val="28"/>
        </w:rPr>
        <w:t>
      (текущий год)</w:t>
      </w:r>
    </w:p>
    <w:p>
      <w:pPr>
        <w:spacing w:after="0"/>
        <w:ind w:left="0"/>
        <w:jc w:val="both"/>
      </w:pPr>
      <w:r>
        <w:rPr>
          <w:rFonts w:ascii="Times New Roman"/>
          <w:b w:val="false"/>
          <w:i w:val="false"/>
          <w:color w:val="000000"/>
          <w:sz w:val="28"/>
        </w:rPr>
        <w:t>
      План финансирования в ____ 20___года составил ______ тыс.тенге,</w:t>
      </w:r>
    </w:p>
    <w:p>
      <w:pPr>
        <w:spacing w:after="0"/>
        <w:ind w:left="0"/>
        <w:jc w:val="both"/>
      </w:pPr>
      <w:r>
        <w:rPr>
          <w:rFonts w:ascii="Times New Roman"/>
          <w:b w:val="false"/>
          <w:i w:val="false"/>
          <w:color w:val="000000"/>
          <w:sz w:val="28"/>
        </w:rPr>
        <w:t>
      (отчетный период)</w:t>
      </w:r>
    </w:p>
    <w:p>
      <w:pPr>
        <w:spacing w:after="0"/>
        <w:ind w:left="0"/>
        <w:jc w:val="both"/>
      </w:pPr>
      <w:r>
        <w:rPr>
          <w:rFonts w:ascii="Times New Roman"/>
          <w:b w:val="false"/>
          <w:i w:val="false"/>
          <w:color w:val="000000"/>
          <w:sz w:val="28"/>
        </w:rPr>
        <w:t>
      кассовое исполнение составило _______ тыс. тенге или _____ %.</w:t>
      </w:r>
    </w:p>
    <w:p>
      <w:pPr>
        <w:spacing w:after="0"/>
        <w:ind w:left="0"/>
        <w:jc w:val="both"/>
      </w:pPr>
      <w:r>
        <w:rPr>
          <w:rFonts w:ascii="Times New Roman"/>
          <w:b w:val="false"/>
          <w:i w:val="false"/>
          <w:color w:val="000000"/>
          <w:sz w:val="28"/>
        </w:rPr>
        <w:t>
      Сумма неосвоения к плану на отчетный период составила</w:t>
      </w:r>
    </w:p>
    <w:p>
      <w:pPr>
        <w:spacing w:after="0"/>
        <w:ind w:left="0"/>
        <w:jc w:val="both"/>
      </w:pPr>
      <w:r>
        <w:rPr>
          <w:rFonts w:ascii="Times New Roman"/>
          <w:b w:val="false"/>
          <w:i w:val="false"/>
          <w:color w:val="000000"/>
          <w:sz w:val="28"/>
        </w:rPr>
        <w:t>
      _____________ тыс. тенге или ____ % в результате ___________________.</w:t>
      </w:r>
    </w:p>
    <w:p>
      <w:pPr>
        <w:spacing w:after="0"/>
        <w:ind w:left="0"/>
        <w:jc w:val="both"/>
      </w:pP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1) полностью завершена реализация __________________ бюджетных</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инвестиционных проектов на общую стоимость _________тыс. тенге, в том</w:t>
      </w:r>
    </w:p>
    <w:p>
      <w:pPr>
        <w:spacing w:after="0"/>
        <w:ind w:left="0"/>
        <w:jc w:val="both"/>
      </w:pPr>
      <w:r>
        <w:rPr>
          <w:rFonts w:ascii="Times New Roman"/>
          <w:b w:val="false"/>
          <w:i w:val="false"/>
          <w:color w:val="000000"/>
          <w:sz w:val="28"/>
        </w:rPr>
        <w:t>
      числе в 20____ году выделено ______ тыс. тенге.</w:t>
      </w:r>
    </w:p>
    <w:p>
      <w:pPr>
        <w:spacing w:after="0"/>
        <w:ind w:left="0"/>
        <w:jc w:val="both"/>
      </w:pPr>
      <w:r>
        <w:rPr>
          <w:rFonts w:ascii="Times New Roman"/>
          <w:b w:val="false"/>
          <w:i w:val="false"/>
          <w:color w:val="000000"/>
          <w:sz w:val="28"/>
        </w:rPr>
        <w:t>
      (текущий год)</w:t>
      </w:r>
    </w:p>
    <w:p>
      <w:pPr>
        <w:spacing w:after="0"/>
        <w:ind w:left="0"/>
        <w:jc w:val="both"/>
      </w:pPr>
      <w:r>
        <w:rPr>
          <w:rFonts w:ascii="Times New Roman"/>
          <w:b w:val="false"/>
          <w:i w:val="false"/>
          <w:color w:val="000000"/>
          <w:sz w:val="28"/>
        </w:rPr>
        <w:t>
      План финансирования в ____ 20___ года составил ____ тыс. тенге,</w:t>
      </w:r>
    </w:p>
    <w:p>
      <w:pPr>
        <w:spacing w:after="0"/>
        <w:ind w:left="0"/>
        <w:jc w:val="both"/>
      </w:pPr>
      <w:r>
        <w:rPr>
          <w:rFonts w:ascii="Times New Roman"/>
          <w:b w:val="false"/>
          <w:i w:val="false"/>
          <w:color w:val="000000"/>
          <w:sz w:val="28"/>
        </w:rPr>
        <w:t>
      (отчетный период)</w:t>
      </w:r>
    </w:p>
    <w:p>
      <w:pPr>
        <w:spacing w:after="0"/>
        <w:ind w:left="0"/>
        <w:jc w:val="both"/>
      </w:pPr>
      <w:r>
        <w:rPr>
          <w:rFonts w:ascii="Times New Roman"/>
          <w:b w:val="false"/>
          <w:i w:val="false"/>
          <w:color w:val="000000"/>
          <w:sz w:val="28"/>
        </w:rPr>
        <w:t>
            кассовое исполнение составило _______ тыс. тенге или _____ %.</w:t>
      </w:r>
    </w:p>
    <w:p>
      <w:pPr>
        <w:spacing w:after="0"/>
        <w:ind w:left="0"/>
        <w:jc w:val="both"/>
      </w:pPr>
      <w:r>
        <w:rPr>
          <w:rFonts w:ascii="Times New Roman"/>
          <w:b w:val="false"/>
          <w:i w:val="false"/>
          <w:color w:val="000000"/>
          <w:sz w:val="28"/>
        </w:rPr>
        <w:t>
      По завершенным бюджетным инвестиционным проектам необходимо</w:t>
      </w:r>
    </w:p>
    <w:p>
      <w:pPr>
        <w:spacing w:after="0"/>
        <w:ind w:left="0"/>
        <w:jc w:val="both"/>
      </w:pPr>
      <w:r>
        <w:rPr>
          <w:rFonts w:ascii="Times New Roman"/>
          <w:b w:val="false"/>
          <w:i w:val="false"/>
          <w:color w:val="000000"/>
          <w:sz w:val="28"/>
        </w:rPr>
        <w:t>
      отразить достигнутые прямые результаты в соответствии с индикаторами,</w:t>
      </w:r>
    </w:p>
    <w:p>
      <w:pPr>
        <w:spacing w:after="0"/>
        <w:ind w:left="0"/>
        <w:jc w:val="both"/>
      </w:pPr>
      <w:r>
        <w:rPr>
          <w:rFonts w:ascii="Times New Roman"/>
          <w:b w:val="false"/>
          <w:i w:val="false"/>
          <w:color w:val="000000"/>
          <w:sz w:val="28"/>
        </w:rPr>
        <w:t>
      предусмотренными в стратегическом плане и программных документах</w:t>
      </w:r>
    </w:p>
    <w:p>
      <w:pPr>
        <w:spacing w:after="0"/>
        <w:ind w:left="0"/>
        <w:jc w:val="both"/>
      </w:pPr>
      <w:r>
        <w:rPr>
          <w:rFonts w:ascii="Times New Roman"/>
          <w:b w:val="false"/>
          <w:i w:val="false"/>
          <w:color w:val="000000"/>
          <w:sz w:val="28"/>
        </w:rPr>
        <w:t>
      государственного органа.</w:t>
      </w:r>
    </w:p>
    <w:p>
      <w:pPr>
        <w:spacing w:after="0"/>
        <w:ind w:left="0"/>
        <w:jc w:val="both"/>
      </w:pPr>
      <w:r>
        <w:rPr>
          <w:rFonts w:ascii="Times New Roman"/>
          <w:b w:val="false"/>
          <w:i w:val="false"/>
          <w:color w:val="000000"/>
          <w:sz w:val="28"/>
        </w:rPr>
        <w:t>
      Сумма неосвоения к плану на отчетный период составила _________</w:t>
      </w:r>
    </w:p>
    <w:p>
      <w:pPr>
        <w:spacing w:after="0"/>
        <w:ind w:left="0"/>
        <w:jc w:val="both"/>
      </w:pPr>
      <w:r>
        <w:rPr>
          <w:rFonts w:ascii="Times New Roman"/>
          <w:b w:val="false"/>
          <w:i w:val="false"/>
          <w:color w:val="000000"/>
          <w:sz w:val="28"/>
        </w:rPr>
        <w:t>
      тыс. тенге или ____ % в результате _______________________________.</w:t>
      </w:r>
    </w:p>
    <w:p>
      <w:pPr>
        <w:spacing w:after="0"/>
        <w:ind w:left="0"/>
        <w:jc w:val="both"/>
      </w:pP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
            2) не завершены ____ бюджетных инвестиционных проектов на общую</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стоимость_ тыс. тенге, из которых в 20__ году выделено __ тыс. тенге.</w:t>
      </w:r>
    </w:p>
    <w:p>
      <w:pPr>
        <w:spacing w:after="0"/>
        <w:ind w:left="0"/>
        <w:jc w:val="both"/>
      </w:pPr>
      <w:r>
        <w:rPr>
          <w:rFonts w:ascii="Times New Roman"/>
          <w:b w:val="false"/>
          <w:i w:val="false"/>
          <w:color w:val="000000"/>
          <w:sz w:val="28"/>
        </w:rPr>
        <w:t>
                                                           (текущий год)</w:t>
      </w:r>
    </w:p>
    <w:p>
      <w:pPr>
        <w:spacing w:after="0"/>
        <w:ind w:left="0"/>
        <w:jc w:val="both"/>
      </w:pPr>
      <w:r>
        <w:rPr>
          <w:rFonts w:ascii="Times New Roman"/>
          <w:b w:val="false"/>
          <w:i w:val="false"/>
          <w:color w:val="000000"/>
          <w:sz w:val="28"/>
        </w:rPr>
        <w:t>
      План финансирования в ____ 20___года составил ______ тыс.тенге.</w:t>
      </w:r>
    </w:p>
    <w:p>
      <w:pPr>
        <w:spacing w:after="0"/>
        <w:ind w:left="0"/>
        <w:jc w:val="both"/>
      </w:pPr>
      <w:r>
        <w:rPr>
          <w:rFonts w:ascii="Times New Roman"/>
          <w:b w:val="false"/>
          <w:i w:val="false"/>
          <w:color w:val="000000"/>
          <w:sz w:val="28"/>
        </w:rPr>
        <w:t>
      (отчетный период)</w:t>
      </w:r>
    </w:p>
    <w:p>
      <w:pPr>
        <w:spacing w:after="0"/>
        <w:ind w:left="0"/>
        <w:jc w:val="both"/>
      </w:pPr>
      <w:r>
        <w:rPr>
          <w:rFonts w:ascii="Times New Roman"/>
          <w:b w:val="false"/>
          <w:i w:val="false"/>
          <w:color w:val="000000"/>
          <w:sz w:val="28"/>
        </w:rPr>
        <w:t>
      кассовое исполнение составило _______ тыс. тенге или _____ %.</w:t>
      </w:r>
    </w:p>
    <w:p>
      <w:pPr>
        <w:spacing w:after="0"/>
        <w:ind w:left="0"/>
        <w:jc w:val="both"/>
      </w:pPr>
      <w:r>
        <w:rPr>
          <w:rFonts w:ascii="Times New Roman"/>
          <w:b w:val="false"/>
          <w:i w:val="false"/>
          <w:color w:val="000000"/>
          <w:sz w:val="28"/>
        </w:rPr>
        <w:t>
      Сумма неосвоения к плану на отчетный период составила _________</w:t>
      </w:r>
    </w:p>
    <w:p>
      <w:pPr>
        <w:spacing w:after="0"/>
        <w:ind w:left="0"/>
        <w:jc w:val="both"/>
      </w:pPr>
      <w:r>
        <w:rPr>
          <w:rFonts w:ascii="Times New Roman"/>
          <w:b w:val="false"/>
          <w:i w:val="false"/>
          <w:color w:val="000000"/>
          <w:sz w:val="28"/>
        </w:rPr>
        <w:t>
      тыс. тенге или ____ % в результате _________________________________.</w:t>
      </w:r>
    </w:p>
    <w:p>
      <w:pPr>
        <w:spacing w:after="0"/>
        <w:ind w:left="0"/>
        <w:jc w:val="both"/>
      </w:pP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
      Реализация проектов не завершена по следующим причинам:</w:t>
      </w:r>
    </w:p>
    <w:p>
      <w:pPr>
        <w:spacing w:after="0"/>
        <w:ind w:left="0"/>
        <w:jc w:val="both"/>
      </w:pPr>
      <w:r>
        <w:rPr>
          <w:rFonts w:ascii="Times New Roman"/>
          <w:b w:val="false"/>
          <w:i w:val="false"/>
          <w:color w:val="000000"/>
          <w:sz w:val="28"/>
        </w:rPr>
        <w:t>
      1) _____ объектов будут введены в эксплуатацию в ____, в связи</w:t>
      </w:r>
    </w:p>
    <w:p>
      <w:pPr>
        <w:spacing w:after="0"/>
        <w:ind w:left="0"/>
        <w:jc w:val="both"/>
      </w:pPr>
      <w:r>
        <w:rPr>
          <w:rFonts w:ascii="Times New Roman"/>
          <w:b w:val="false"/>
          <w:i w:val="false"/>
          <w:color w:val="000000"/>
          <w:sz w:val="28"/>
        </w:rPr>
        <w:t>
              (количество)                                  (дата ввода)</w:t>
      </w:r>
    </w:p>
    <w:p>
      <w:pPr>
        <w:spacing w:after="0"/>
        <w:ind w:left="0"/>
        <w:jc w:val="both"/>
      </w:pPr>
      <w:r>
        <w:rPr>
          <w:rFonts w:ascii="Times New Roman"/>
          <w:b w:val="false"/>
          <w:i w:val="false"/>
          <w:color w:val="000000"/>
          <w:sz w:val="28"/>
        </w:rPr>
        <w:t>
      с длительным проведением процедур государственной приемки объекта в</w:t>
      </w:r>
    </w:p>
    <w:p>
      <w:pPr>
        <w:spacing w:after="0"/>
        <w:ind w:left="0"/>
        <w:jc w:val="both"/>
      </w:pPr>
      <w:r>
        <w:rPr>
          <w:rFonts w:ascii="Times New Roman"/>
          <w:b w:val="false"/>
          <w:i w:val="false"/>
          <w:color w:val="000000"/>
          <w:sz w:val="28"/>
        </w:rPr>
        <w:t>
      эксплуатацию;</w:t>
      </w:r>
    </w:p>
    <w:p>
      <w:pPr>
        <w:spacing w:after="0"/>
        <w:ind w:left="0"/>
        <w:jc w:val="both"/>
      </w:pPr>
      <w:r>
        <w:rPr>
          <w:rFonts w:ascii="Times New Roman"/>
          <w:b w:val="false"/>
          <w:i w:val="false"/>
          <w:color w:val="000000"/>
          <w:sz w:val="28"/>
        </w:rPr>
        <w:t>
      2) в результате удорожания стоимости инвестиционных проектов, в</w:t>
      </w:r>
    </w:p>
    <w:p>
      <w:pPr>
        <w:spacing w:after="0"/>
        <w:ind w:left="0"/>
        <w:jc w:val="both"/>
      </w:pPr>
      <w:r>
        <w:rPr>
          <w:rFonts w:ascii="Times New Roman"/>
          <w:b w:val="false"/>
          <w:i w:val="false"/>
          <w:color w:val="000000"/>
          <w:sz w:val="28"/>
        </w:rPr>
        <w:t>
      связи с изменением проектных и технических решений, _________________</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объектов будут завершены в ___________ году;</w:t>
      </w:r>
    </w:p>
    <w:p>
      <w:pPr>
        <w:spacing w:after="0"/>
        <w:ind w:left="0"/>
        <w:jc w:val="both"/>
      </w:pPr>
      <w:r>
        <w:rPr>
          <w:rFonts w:ascii="Times New Roman"/>
          <w:b w:val="false"/>
          <w:i w:val="false"/>
          <w:color w:val="000000"/>
          <w:sz w:val="28"/>
        </w:rPr>
        <w:t>
      (дата ввода)</w:t>
      </w:r>
    </w:p>
    <w:p>
      <w:pPr>
        <w:spacing w:after="0"/>
        <w:ind w:left="0"/>
        <w:jc w:val="both"/>
      </w:pPr>
      <w:r>
        <w:rPr>
          <w:rFonts w:ascii="Times New Roman"/>
          <w:b w:val="false"/>
          <w:i w:val="false"/>
          <w:color w:val="000000"/>
          <w:sz w:val="28"/>
        </w:rPr>
        <w:t>
            3) ______проектов, в результате несвоевременного и/или ________</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затяжного характера проведения процедур государственных закупок</w:t>
      </w:r>
    </w:p>
    <w:p>
      <w:pPr>
        <w:spacing w:after="0"/>
        <w:ind w:left="0"/>
        <w:jc w:val="both"/>
      </w:pPr>
      <w:r>
        <w:rPr>
          <w:rFonts w:ascii="Times New Roman"/>
          <w:b w:val="false"/>
          <w:i w:val="false"/>
          <w:color w:val="000000"/>
          <w:sz w:val="28"/>
        </w:rPr>
        <w:t>
      (позднее, повторное проведение конкурса, отсутствие потенциальных</w:t>
      </w:r>
    </w:p>
    <w:p>
      <w:pPr>
        <w:spacing w:after="0"/>
        <w:ind w:left="0"/>
        <w:jc w:val="both"/>
      </w:pPr>
      <w:r>
        <w:rPr>
          <w:rFonts w:ascii="Times New Roman"/>
          <w:b w:val="false"/>
          <w:i w:val="false"/>
          <w:color w:val="000000"/>
          <w:sz w:val="28"/>
        </w:rPr>
        <w:t>
      поставщиков);</w:t>
      </w:r>
    </w:p>
    <w:p>
      <w:pPr>
        <w:spacing w:after="0"/>
        <w:ind w:left="0"/>
        <w:jc w:val="both"/>
      </w:pPr>
      <w:r>
        <w:rPr>
          <w:rFonts w:ascii="Times New Roman"/>
          <w:b w:val="false"/>
          <w:i w:val="false"/>
          <w:color w:val="000000"/>
          <w:sz w:val="28"/>
        </w:rPr>
        <w:t>
      4) _____проектов в связи с несвоевременным и недобросовестным</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исполнением обязательств сторонами договора;</w:t>
      </w:r>
    </w:p>
    <w:p>
      <w:pPr>
        <w:spacing w:after="0"/>
        <w:ind w:left="0"/>
        <w:jc w:val="both"/>
      </w:pPr>
      <w:r>
        <w:rPr>
          <w:rFonts w:ascii="Times New Roman"/>
          <w:b w:val="false"/>
          <w:i w:val="false"/>
          <w:color w:val="000000"/>
          <w:sz w:val="28"/>
        </w:rPr>
        <w:t>
      5) и другие (описать другие причины).</w:t>
      </w:r>
    </w:p>
    <w:p>
      <w:pPr>
        <w:spacing w:after="0"/>
        <w:ind w:left="0"/>
        <w:jc w:val="both"/>
      </w:pPr>
      <w:r>
        <w:rPr>
          <w:rFonts w:ascii="Times New Roman"/>
          <w:b w:val="false"/>
          <w:i w:val="false"/>
          <w:color w:val="000000"/>
          <w:sz w:val="28"/>
        </w:rPr>
        <w:t>
      Принятые меры по завершению бюджетных инвестиционных проектов.</w:t>
      </w:r>
    </w:p>
    <w:p>
      <w:pPr>
        <w:spacing w:after="0"/>
        <w:ind w:left="0"/>
        <w:jc w:val="both"/>
      </w:pPr>
      <w:r>
        <w:rPr>
          <w:rFonts w:ascii="Times New Roman"/>
          <w:b w:val="false"/>
          <w:i w:val="false"/>
          <w:color w:val="000000"/>
          <w:sz w:val="28"/>
        </w:rPr>
        <w:t>
      2. Реализуются _____________ бюджетных инвестиционных проектов,</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срок завершения которых в соответствии со стратегическим и</w:t>
      </w:r>
    </w:p>
    <w:p>
      <w:pPr>
        <w:spacing w:after="0"/>
        <w:ind w:left="0"/>
        <w:jc w:val="both"/>
      </w:pPr>
      <w:r>
        <w:rPr>
          <w:rFonts w:ascii="Times New Roman"/>
          <w:b w:val="false"/>
          <w:i w:val="false"/>
          <w:color w:val="000000"/>
          <w:sz w:val="28"/>
        </w:rPr>
        <w:t>
      операционным планом государственного органа предусмотрен в</w:t>
      </w:r>
    </w:p>
    <w:p>
      <w:pPr>
        <w:spacing w:after="0"/>
        <w:ind w:left="0"/>
        <w:jc w:val="both"/>
      </w:pPr>
      <w:r>
        <w:rPr>
          <w:rFonts w:ascii="Times New Roman"/>
          <w:b w:val="false"/>
          <w:i w:val="false"/>
          <w:color w:val="000000"/>
          <w:sz w:val="28"/>
        </w:rPr>
        <w:t>
      последующих годах на общую стоимость _________тыс. тенге, по которым</w:t>
      </w:r>
    </w:p>
    <w:p>
      <w:pPr>
        <w:spacing w:after="0"/>
        <w:ind w:left="0"/>
        <w:jc w:val="both"/>
      </w:pPr>
      <w:r>
        <w:rPr>
          <w:rFonts w:ascii="Times New Roman"/>
          <w:b w:val="false"/>
          <w:i w:val="false"/>
          <w:color w:val="000000"/>
          <w:sz w:val="28"/>
        </w:rPr>
        <w:t>
      в 20____году выделено ______ тыс. тенге.</w:t>
      </w:r>
    </w:p>
    <w:p>
      <w:pPr>
        <w:spacing w:after="0"/>
        <w:ind w:left="0"/>
        <w:jc w:val="both"/>
      </w:pPr>
      <w:r>
        <w:rPr>
          <w:rFonts w:ascii="Times New Roman"/>
          <w:b w:val="false"/>
          <w:i w:val="false"/>
          <w:color w:val="000000"/>
          <w:sz w:val="28"/>
        </w:rPr>
        <w:t>
      (текущий год)</w:t>
      </w:r>
    </w:p>
    <w:p>
      <w:pPr>
        <w:spacing w:after="0"/>
        <w:ind w:left="0"/>
        <w:jc w:val="both"/>
      </w:pPr>
      <w:r>
        <w:rPr>
          <w:rFonts w:ascii="Times New Roman"/>
          <w:b w:val="false"/>
          <w:i w:val="false"/>
          <w:color w:val="000000"/>
          <w:sz w:val="28"/>
        </w:rPr>
        <w:t>
      План финансирования в ____ 20___года составил _____ тыс. тенге,</w:t>
      </w:r>
    </w:p>
    <w:p>
      <w:pPr>
        <w:spacing w:after="0"/>
        <w:ind w:left="0"/>
        <w:jc w:val="both"/>
      </w:pPr>
      <w:r>
        <w:rPr>
          <w:rFonts w:ascii="Times New Roman"/>
          <w:b w:val="false"/>
          <w:i w:val="false"/>
          <w:color w:val="000000"/>
          <w:sz w:val="28"/>
        </w:rPr>
        <w:t>
      (отчетный период)</w:t>
      </w:r>
    </w:p>
    <w:p>
      <w:pPr>
        <w:spacing w:after="0"/>
        <w:ind w:left="0"/>
        <w:jc w:val="both"/>
      </w:pPr>
      <w:r>
        <w:rPr>
          <w:rFonts w:ascii="Times New Roman"/>
          <w:b w:val="false"/>
          <w:i w:val="false"/>
          <w:color w:val="000000"/>
          <w:sz w:val="28"/>
        </w:rPr>
        <w:t>
      кассовое исполнение составило _______ тыс. тенге или _____ %.</w:t>
      </w:r>
    </w:p>
    <w:p>
      <w:pPr>
        <w:spacing w:after="0"/>
        <w:ind w:left="0"/>
        <w:jc w:val="both"/>
      </w:pPr>
      <w:r>
        <w:rPr>
          <w:rFonts w:ascii="Times New Roman"/>
          <w:b w:val="false"/>
          <w:i w:val="false"/>
          <w:color w:val="000000"/>
          <w:sz w:val="28"/>
        </w:rPr>
        <w:t>
      Сумма неосвоения к плану на отчетный период составила _________</w:t>
      </w:r>
    </w:p>
    <w:p>
      <w:pPr>
        <w:spacing w:after="0"/>
        <w:ind w:left="0"/>
        <w:jc w:val="both"/>
      </w:pPr>
      <w:r>
        <w:rPr>
          <w:rFonts w:ascii="Times New Roman"/>
          <w:b w:val="false"/>
          <w:i w:val="false"/>
          <w:color w:val="000000"/>
          <w:sz w:val="28"/>
        </w:rPr>
        <w:t>
      тыс. тенге или ____ % в результате ______________________________.</w:t>
      </w:r>
    </w:p>
    <w:p>
      <w:pPr>
        <w:spacing w:after="0"/>
        <w:ind w:left="0"/>
        <w:jc w:val="both"/>
      </w:pPr>
      <w:r>
        <w:rPr>
          <w:rFonts w:ascii="Times New Roman"/>
          <w:b w:val="false"/>
          <w:i w:val="false"/>
          <w:color w:val="000000"/>
          <w:sz w:val="28"/>
        </w:rPr>
        <w:t>
      (указать причину)</w:t>
      </w:r>
    </w:p>
    <w:p>
      <w:pPr>
        <w:spacing w:after="0"/>
        <w:ind w:left="0"/>
        <w:jc w:val="left"/>
      </w:pPr>
      <w:r>
        <w:rPr>
          <w:rFonts w:ascii="Times New Roman"/>
          <w:b/>
          <w:i w:val="false"/>
          <w:color w:val="000000"/>
        </w:rPr>
        <w:t xml:space="preserve">  Социальная помощь и социальное обеспечение</w:t>
      </w:r>
    </w:p>
    <w:p>
      <w:pPr>
        <w:spacing w:after="0"/>
        <w:ind w:left="0"/>
        <w:jc w:val="both"/>
      </w:pPr>
      <w:r>
        <w:rPr>
          <w:rFonts w:ascii="Times New Roman"/>
          <w:b w:val="false"/>
          <w:i w:val="false"/>
          <w:color w:val="000000"/>
          <w:sz w:val="28"/>
        </w:rPr>
        <w:t>
      Реализуются ___ проектов на общую стоимость _______ тыс. тенге.</w:t>
      </w:r>
    </w:p>
    <w:p>
      <w:pPr>
        <w:spacing w:after="0"/>
        <w:ind w:left="0"/>
        <w:jc w:val="both"/>
      </w:pPr>
      <w:r>
        <w:rPr>
          <w:rFonts w:ascii="Times New Roman"/>
          <w:b w:val="false"/>
          <w:i w:val="false"/>
          <w:color w:val="000000"/>
          <w:sz w:val="28"/>
        </w:rPr>
        <w:t>
      На реализацию данных проектов в 20__году выделено___тыс. тенге.</w:t>
      </w:r>
    </w:p>
    <w:p>
      <w:pPr>
        <w:spacing w:after="0"/>
        <w:ind w:left="0"/>
        <w:jc w:val="both"/>
      </w:pPr>
      <w:r>
        <w:rPr>
          <w:rFonts w:ascii="Times New Roman"/>
          <w:b w:val="false"/>
          <w:i w:val="false"/>
          <w:color w:val="000000"/>
          <w:sz w:val="28"/>
        </w:rPr>
        <w:t>
      План финансирования за ____ 20__ года составил ____тыс.тенге.</w:t>
      </w:r>
    </w:p>
    <w:p>
      <w:pPr>
        <w:spacing w:after="0"/>
        <w:ind w:left="0"/>
        <w:jc w:val="both"/>
      </w:pPr>
      <w:r>
        <w:rPr>
          <w:rFonts w:ascii="Times New Roman"/>
          <w:b w:val="false"/>
          <w:i w:val="false"/>
          <w:color w:val="000000"/>
          <w:sz w:val="28"/>
        </w:rPr>
        <w:t>
      (отчетный период)</w:t>
      </w:r>
    </w:p>
    <w:p>
      <w:pPr>
        <w:spacing w:after="0"/>
        <w:ind w:left="0"/>
        <w:jc w:val="both"/>
      </w:pPr>
      <w:r>
        <w:rPr>
          <w:rFonts w:ascii="Times New Roman"/>
          <w:b w:val="false"/>
          <w:i w:val="false"/>
          <w:color w:val="000000"/>
          <w:sz w:val="28"/>
        </w:rPr>
        <w:t>
      Кассовое исполнение за ____ 20__года составило ____ тыс. тенге.</w:t>
      </w:r>
    </w:p>
    <w:p>
      <w:pPr>
        <w:spacing w:after="0"/>
        <w:ind w:left="0"/>
        <w:jc w:val="both"/>
      </w:pPr>
      <w:r>
        <w:rPr>
          <w:rFonts w:ascii="Times New Roman"/>
          <w:b w:val="false"/>
          <w:i w:val="false"/>
          <w:color w:val="000000"/>
          <w:sz w:val="28"/>
        </w:rPr>
        <w:t>
      (отчетный период)</w:t>
      </w:r>
    </w:p>
    <w:p>
      <w:pPr>
        <w:spacing w:after="0"/>
        <w:ind w:left="0"/>
        <w:jc w:val="both"/>
      </w:pPr>
      <w:r>
        <w:rPr>
          <w:rFonts w:ascii="Times New Roman"/>
          <w:b w:val="false"/>
          <w:i w:val="false"/>
          <w:color w:val="000000"/>
          <w:sz w:val="28"/>
        </w:rPr>
        <w:t>
      Сумма неосвоения к плану на отчетный период составила ____ тыс.</w:t>
      </w:r>
    </w:p>
    <w:p>
      <w:pPr>
        <w:spacing w:after="0"/>
        <w:ind w:left="0"/>
        <w:jc w:val="both"/>
      </w:pPr>
      <w:r>
        <w:rPr>
          <w:rFonts w:ascii="Times New Roman"/>
          <w:b w:val="false"/>
          <w:i w:val="false"/>
          <w:color w:val="000000"/>
          <w:sz w:val="28"/>
        </w:rPr>
        <w:t>
      тенге или ______ %.</w:t>
      </w:r>
    </w:p>
    <w:p>
      <w:pPr>
        <w:spacing w:after="0"/>
        <w:ind w:left="0"/>
        <w:jc w:val="both"/>
      </w:pPr>
      <w:r>
        <w:rPr>
          <w:rFonts w:ascii="Times New Roman"/>
          <w:b w:val="false"/>
          <w:i w:val="false"/>
          <w:color w:val="000000"/>
          <w:sz w:val="28"/>
        </w:rPr>
        <w:t>
      1. Запланировано к завершению реализации ___________ бюджетных</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xml:space="preserve">
            инвестиционных проектов __________ на общую стоимость ________ </w:t>
      </w:r>
    </w:p>
    <w:p>
      <w:pPr>
        <w:spacing w:after="0"/>
        <w:ind w:left="0"/>
        <w:jc w:val="both"/>
      </w:pPr>
      <w:r>
        <w:rPr>
          <w:rFonts w:ascii="Times New Roman"/>
          <w:b w:val="false"/>
          <w:i w:val="false"/>
          <w:color w:val="000000"/>
          <w:sz w:val="28"/>
        </w:rPr>
        <w:t>
      тыс. тенге, по которым в 20___ году выделено ______ тыс. тенге.</w:t>
      </w:r>
    </w:p>
    <w:p>
      <w:pPr>
        <w:spacing w:after="0"/>
        <w:ind w:left="0"/>
        <w:jc w:val="both"/>
      </w:pPr>
      <w:r>
        <w:rPr>
          <w:rFonts w:ascii="Times New Roman"/>
          <w:b w:val="false"/>
          <w:i w:val="false"/>
          <w:color w:val="000000"/>
          <w:sz w:val="28"/>
        </w:rPr>
        <w:t>
      (текущий год)</w:t>
      </w:r>
    </w:p>
    <w:p>
      <w:pPr>
        <w:spacing w:after="0"/>
        <w:ind w:left="0"/>
        <w:jc w:val="both"/>
      </w:pPr>
      <w:r>
        <w:rPr>
          <w:rFonts w:ascii="Times New Roman"/>
          <w:b w:val="false"/>
          <w:i w:val="false"/>
          <w:color w:val="000000"/>
          <w:sz w:val="28"/>
        </w:rPr>
        <w:t>
      План финансирования в ____ 20___года составил ______ тыс.тенге,</w:t>
      </w:r>
    </w:p>
    <w:p>
      <w:pPr>
        <w:spacing w:after="0"/>
        <w:ind w:left="0"/>
        <w:jc w:val="both"/>
      </w:pPr>
      <w:r>
        <w:rPr>
          <w:rFonts w:ascii="Times New Roman"/>
          <w:b w:val="false"/>
          <w:i w:val="false"/>
          <w:color w:val="000000"/>
          <w:sz w:val="28"/>
        </w:rPr>
        <w:t>
      (отчетный период)</w:t>
      </w:r>
    </w:p>
    <w:p>
      <w:pPr>
        <w:spacing w:after="0"/>
        <w:ind w:left="0"/>
        <w:jc w:val="both"/>
      </w:pPr>
      <w:r>
        <w:rPr>
          <w:rFonts w:ascii="Times New Roman"/>
          <w:b w:val="false"/>
          <w:i w:val="false"/>
          <w:color w:val="000000"/>
          <w:sz w:val="28"/>
        </w:rPr>
        <w:t>
      кассовое исполнение составило _______ тыс. тенге или _____ %.</w:t>
      </w:r>
    </w:p>
    <w:p>
      <w:pPr>
        <w:spacing w:after="0"/>
        <w:ind w:left="0"/>
        <w:jc w:val="both"/>
      </w:pPr>
      <w:r>
        <w:rPr>
          <w:rFonts w:ascii="Times New Roman"/>
          <w:b w:val="false"/>
          <w:i w:val="false"/>
          <w:color w:val="000000"/>
          <w:sz w:val="28"/>
        </w:rPr>
        <w:t>
      Сумма неосвоения к плану на отчетный период составила</w:t>
      </w:r>
    </w:p>
    <w:p>
      <w:pPr>
        <w:spacing w:after="0"/>
        <w:ind w:left="0"/>
        <w:jc w:val="both"/>
      </w:pPr>
      <w:r>
        <w:rPr>
          <w:rFonts w:ascii="Times New Roman"/>
          <w:b w:val="false"/>
          <w:i w:val="false"/>
          <w:color w:val="000000"/>
          <w:sz w:val="28"/>
        </w:rPr>
        <w:t>
      _____________ тыс. тенге или ____ % в результате ___________________.</w:t>
      </w:r>
    </w:p>
    <w:p>
      <w:pPr>
        <w:spacing w:after="0"/>
        <w:ind w:left="0"/>
        <w:jc w:val="both"/>
      </w:pP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1) полностью завершена реализация __________________ бюджетных</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инвестиционных проектов на общую стоимость _________тыс. тенге, в том</w:t>
      </w:r>
    </w:p>
    <w:p>
      <w:pPr>
        <w:spacing w:after="0"/>
        <w:ind w:left="0"/>
        <w:jc w:val="both"/>
      </w:pPr>
      <w:r>
        <w:rPr>
          <w:rFonts w:ascii="Times New Roman"/>
          <w:b w:val="false"/>
          <w:i w:val="false"/>
          <w:color w:val="000000"/>
          <w:sz w:val="28"/>
        </w:rPr>
        <w:t>
      числе в 20____ году выделено ______ тыс. тенге.</w:t>
      </w:r>
    </w:p>
    <w:p>
      <w:pPr>
        <w:spacing w:after="0"/>
        <w:ind w:left="0"/>
        <w:jc w:val="both"/>
      </w:pPr>
      <w:r>
        <w:rPr>
          <w:rFonts w:ascii="Times New Roman"/>
          <w:b w:val="false"/>
          <w:i w:val="false"/>
          <w:color w:val="000000"/>
          <w:sz w:val="28"/>
        </w:rPr>
        <w:t>
      (текущий год)</w:t>
      </w:r>
    </w:p>
    <w:p>
      <w:pPr>
        <w:spacing w:after="0"/>
        <w:ind w:left="0"/>
        <w:jc w:val="both"/>
      </w:pPr>
      <w:r>
        <w:rPr>
          <w:rFonts w:ascii="Times New Roman"/>
          <w:b w:val="false"/>
          <w:i w:val="false"/>
          <w:color w:val="000000"/>
          <w:sz w:val="28"/>
        </w:rPr>
        <w:t>
      План финансирования в ____ 20___ года составил ____ тыс. тенге,</w:t>
      </w:r>
    </w:p>
    <w:p>
      <w:pPr>
        <w:spacing w:after="0"/>
        <w:ind w:left="0"/>
        <w:jc w:val="both"/>
      </w:pPr>
      <w:r>
        <w:rPr>
          <w:rFonts w:ascii="Times New Roman"/>
          <w:b w:val="false"/>
          <w:i w:val="false"/>
          <w:color w:val="000000"/>
          <w:sz w:val="28"/>
        </w:rPr>
        <w:t>
      (отчетный период)</w:t>
      </w:r>
    </w:p>
    <w:p>
      <w:pPr>
        <w:spacing w:after="0"/>
        <w:ind w:left="0"/>
        <w:jc w:val="both"/>
      </w:pPr>
      <w:r>
        <w:rPr>
          <w:rFonts w:ascii="Times New Roman"/>
          <w:b w:val="false"/>
          <w:i w:val="false"/>
          <w:color w:val="000000"/>
          <w:sz w:val="28"/>
        </w:rPr>
        <w:t>
            кассовое исполнение составило _______ тыс. тенге или _____ %.</w:t>
      </w:r>
    </w:p>
    <w:p>
      <w:pPr>
        <w:spacing w:after="0"/>
        <w:ind w:left="0"/>
        <w:jc w:val="both"/>
      </w:pPr>
      <w:r>
        <w:rPr>
          <w:rFonts w:ascii="Times New Roman"/>
          <w:b w:val="false"/>
          <w:i w:val="false"/>
          <w:color w:val="000000"/>
          <w:sz w:val="28"/>
        </w:rPr>
        <w:t>
      По завершенным бюджетным инвестиционным проектам необходимо</w:t>
      </w:r>
    </w:p>
    <w:p>
      <w:pPr>
        <w:spacing w:after="0"/>
        <w:ind w:left="0"/>
        <w:jc w:val="both"/>
      </w:pPr>
      <w:r>
        <w:rPr>
          <w:rFonts w:ascii="Times New Roman"/>
          <w:b w:val="false"/>
          <w:i w:val="false"/>
          <w:color w:val="000000"/>
          <w:sz w:val="28"/>
        </w:rPr>
        <w:t>
      отразить достигнутые прямые результаты в соответствии с индикаторами,</w:t>
      </w:r>
    </w:p>
    <w:p>
      <w:pPr>
        <w:spacing w:after="0"/>
        <w:ind w:left="0"/>
        <w:jc w:val="both"/>
      </w:pPr>
      <w:r>
        <w:rPr>
          <w:rFonts w:ascii="Times New Roman"/>
          <w:b w:val="false"/>
          <w:i w:val="false"/>
          <w:color w:val="000000"/>
          <w:sz w:val="28"/>
        </w:rPr>
        <w:t>
      предусмотренными в стратегическом плане и программных документах</w:t>
      </w:r>
    </w:p>
    <w:p>
      <w:pPr>
        <w:spacing w:after="0"/>
        <w:ind w:left="0"/>
        <w:jc w:val="both"/>
      </w:pPr>
      <w:r>
        <w:rPr>
          <w:rFonts w:ascii="Times New Roman"/>
          <w:b w:val="false"/>
          <w:i w:val="false"/>
          <w:color w:val="000000"/>
          <w:sz w:val="28"/>
        </w:rPr>
        <w:t>
      государственного органа.</w:t>
      </w:r>
    </w:p>
    <w:p>
      <w:pPr>
        <w:spacing w:after="0"/>
        <w:ind w:left="0"/>
        <w:jc w:val="both"/>
      </w:pPr>
      <w:r>
        <w:rPr>
          <w:rFonts w:ascii="Times New Roman"/>
          <w:b w:val="false"/>
          <w:i w:val="false"/>
          <w:color w:val="000000"/>
          <w:sz w:val="28"/>
        </w:rPr>
        <w:t>
      Сумма неосвоения к плану на отчетный период составила _________</w:t>
      </w:r>
    </w:p>
    <w:p>
      <w:pPr>
        <w:spacing w:after="0"/>
        <w:ind w:left="0"/>
        <w:jc w:val="both"/>
      </w:pPr>
      <w:r>
        <w:rPr>
          <w:rFonts w:ascii="Times New Roman"/>
          <w:b w:val="false"/>
          <w:i w:val="false"/>
          <w:color w:val="000000"/>
          <w:sz w:val="28"/>
        </w:rPr>
        <w:t>
      тыс. тенге или ____ % в результате _________________________________.</w:t>
      </w:r>
    </w:p>
    <w:p>
      <w:pPr>
        <w:spacing w:after="0"/>
        <w:ind w:left="0"/>
        <w:jc w:val="both"/>
      </w:pP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
            2) не завершены ____ бюджетных инвестиционных проектов на общую</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стоимость_ тыс. тенге, из которых в 20__ году выделено __ тыс. тенге.</w:t>
      </w:r>
    </w:p>
    <w:p>
      <w:pPr>
        <w:spacing w:after="0"/>
        <w:ind w:left="0"/>
        <w:jc w:val="both"/>
      </w:pPr>
      <w:r>
        <w:rPr>
          <w:rFonts w:ascii="Times New Roman"/>
          <w:b w:val="false"/>
          <w:i w:val="false"/>
          <w:color w:val="000000"/>
          <w:sz w:val="28"/>
        </w:rPr>
        <w:t>
                                                           (текущий год)</w:t>
      </w:r>
    </w:p>
    <w:p>
      <w:pPr>
        <w:spacing w:after="0"/>
        <w:ind w:left="0"/>
        <w:jc w:val="both"/>
      </w:pPr>
      <w:r>
        <w:rPr>
          <w:rFonts w:ascii="Times New Roman"/>
          <w:b w:val="false"/>
          <w:i w:val="false"/>
          <w:color w:val="000000"/>
          <w:sz w:val="28"/>
        </w:rPr>
        <w:t>
      План финансирования в ____ 20___года составил ______ тыс.тенге.</w:t>
      </w:r>
    </w:p>
    <w:p>
      <w:pPr>
        <w:spacing w:after="0"/>
        <w:ind w:left="0"/>
        <w:jc w:val="both"/>
      </w:pPr>
      <w:r>
        <w:rPr>
          <w:rFonts w:ascii="Times New Roman"/>
          <w:b w:val="false"/>
          <w:i w:val="false"/>
          <w:color w:val="000000"/>
          <w:sz w:val="28"/>
        </w:rPr>
        <w:t>
      (отчетный период)</w:t>
      </w:r>
    </w:p>
    <w:p>
      <w:pPr>
        <w:spacing w:after="0"/>
        <w:ind w:left="0"/>
        <w:jc w:val="both"/>
      </w:pPr>
      <w:r>
        <w:rPr>
          <w:rFonts w:ascii="Times New Roman"/>
          <w:b w:val="false"/>
          <w:i w:val="false"/>
          <w:color w:val="000000"/>
          <w:sz w:val="28"/>
        </w:rPr>
        <w:t>
      кассовое исполнение составило _______ тыс. тенге или _____ %.</w:t>
      </w:r>
    </w:p>
    <w:p>
      <w:pPr>
        <w:spacing w:after="0"/>
        <w:ind w:left="0"/>
        <w:jc w:val="both"/>
      </w:pPr>
      <w:r>
        <w:rPr>
          <w:rFonts w:ascii="Times New Roman"/>
          <w:b w:val="false"/>
          <w:i w:val="false"/>
          <w:color w:val="000000"/>
          <w:sz w:val="28"/>
        </w:rPr>
        <w:t>
      Сумма неосвоения к плану на отчетный период составила _________</w:t>
      </w:r>
    </w:p>
    <w:p>
      <w:pPr>
        <w:spacing w:after="0"/>
        <w:ind w:left="0"/>
        <w:jc w:val="both"/>
      </w:pPr>
      <w:r>
        <w:rPr>
          <w:rFonts w:ascii="Times New Roman"/>
          <w:b w:val="false"/>
          <w:i w:val="false"/>
          <w:color w:val="000000"/>
          <w:sz w:val="28"/>
        </w:rPr>
        <w:t>
      тыс. тенге или ____ % в результате _________________________________.</w:t>
      </w:r>
    </w:p>
    <w:p>
      <w:pPr>
        <w:spacing w:after="0"/>
        <w:ind w:left="0"/>
        <w:jc w:val="both"/>
      </w:pP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
      Реализация проектов не завершена по следующим причинам:</w:t>
      </w:r>
    </w:p>
    <w:p>
      <w:pPr>
        <w:spacing w:after="0"/>
        <w:ind w:left="0"/>
        <w:jc w:val="both"/>
      </w:pPr>
      <w:r>
        <w:rPr>
          <w:rFonts w:ascii="Times New Roman"/>
          <w:b w:val="false"/>
          <w:i w:val="false"/>
          <w:color w:val="000000"/>
          <w:sz w:val="28"/>
        </w:rPr>
        <w:t>
      1) _____ объектов будут введены в эксплуатацию в ____, в связи</w:t>
      </w:r>
    </w:p>
    <w:p>
      <w:pPr>
        <w:spacing w:after="0"/>
        <w:ind w:left="0"/>
        <w:jc w:val="both"/>
      </w:pPr>
      <w:r>
        <w:rPr>
          <w:rFonts w:ascii="Times New Roman"/>
          <w:b w:val="false"/>
          <w:i w:val="false"/>
          <w:color w:val="000000"/>
          <w:sz w:val="28"/>
        </w:rPr>
        <w:t>
              (количество)                                  (дата ввода)</w:t>
      </w:r>
    </w:p>
    <w:p>
      <w:pPr>
        <w:spacing w:after="0"/>
        <w:ind w:left="0"/>
        <w:jc w:val="both"/>
      </w:pPr>
      <w:r>
        <w:rPr>
          <w:rFonts w:ascii="Times New Roman"/>
          <w:b w:val="false"/>
          <w:i w:val="false"/>
          <w:color w:val="000000"/>
          <w:sz w:val="28"/>
        </w:rPr>
        <w:t>
      с длительным проведением процедур государственной приемки объекта в</w:t>
      </w:r>
    </w:p>
    <w:p>
      <w:pPr>
        <w:spacing w:after="0"/>
        <w:ind w:left="0"/>
        <w:jc w:val="both"/>
      </w:pPr>
      <w:r>
        <w:rPr>
          <w:rFonts w:ascii="Times New Roman"/>
          <w:b w:val="false"/>
          <w:i w:val="false"/>
          <w:color w:val="000000"/>
          <w:sz w:val="28"/>
        </w:rPr>
        <w:t>
      эксплуатацию;</w:t>
      </w:r>
    </w:p>
    <w:p>
      <w:pPr>
        <w:spacing w:after="0"/>
        <w:ind w:left="0"/>
        <w:jc w:val="both"/>
      </w:pPr>
      <w:r>
        <w:rPr>
          <w:rFonts w:ascii="Times New Roman"/>
          <w:b w:val="false"/>
          <w:i w:val="false"/>
          <w:color w:val="000000"/>
          <w:sz w:val="28"/>
        </w:rPr>
        <w:t>
      2) в результате удорожания стоимости инвестиционных проектов, в</w:t>
      </w:r>
    </w:p>
    <w:p>
      <w:pPr>
        <w:spacing w:after="0"/>
        <w:ind w:left="0"/>
        <w:jc w:val="both"/>
      </w:pPr>
      <w:r>
        <w:rPr>
          <w:rFonts w:ascii="Times New Roman"/>
          <w:b w:val="false"/>
          <w:i w:val="false"/>
          <w:color w:val="000000"/>
          <w:sz w:val="28"/>
        </w:rPr>
        <w:t>
      связи с изменением проектных и технических решений, _________________</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объектов будут завершены в ___________ году;</w:t>
      </w:r>
    </w:p>
    <w:p>
      <w:pPr>
        <w:spacing w:after="0"/>
        <w:ind w:left="0"/>
        <w:jc w:val="both"/>
      </w:pPr>
      <w:r>
        <w:rPr>
          <w:rFonts w:ascii="Times New Roman"/>
          <w:b w:val="false"/>
          <w:i w:val="false"/>
          <w:color w:val="000000"/>
          <w:sz w:val="28"/>
        </w:rPr>
        <w:t>
      (дата ввода)</w:t>
      </w:r>
    </w:p>
    <w:p>
      <w:pPr>
        <w:spacing w:after="0"/>
        <w:ind w:left="0"/>
        <w:jc w:val="both"/>
      </w:pPr>
      <w:r>
        <w:rPr>
          <w:rFonts w:ascii="Times New Roman"/>
          <w:b w:val="false"/>
          <w:i w:val="false"/>
          <w:color w:val="000000"/>
          <w:sz w:val="28"/>
        </w:rPr>
        <w:t>
            3) ______проектов, в результате несвоевременного и/или ________</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затяжного характера проведения процедур государственных закупок</w:t>
      </w:r>
    </w:p>
    <w:p>
      <w:pPr>
        <w:spacing w:after="0"/>
        <w:ind w:left="0"/>
        <w:jc w:val="both"/>
      </w:pPr>
      <w:r>
        <w:rPr>
          <w:rFonts w:ascii="Times New Roman"/>
          <w:b w:val="false"/>
          <w:i w:val="false"/>
          <w:color w:val="000000"/>
          <w:sz w:val="28"/>
        </w:rPr>
        <w:t>
      (позднее, повторное проведение конкурса, отсутствие потенциальных</w:t>
      </w:r>
    </w:p>
    <w:p>
      <w:pPr>
        <w:spacing w:after="0"/>
        <w:ind w:left="0"/>
        <w:jc w:val="both"/>
      </w:pPr>
      <w:r>
        <w:rPr>
          <w:rFonts w:ascii="Times New Roman"/>
          <w:b w:val="false"/>
          <w:i w:val="false"/>
          <w:color w:val="000000"/>
          <w:sz w:val="28"/>
        </w:rPr>
        <w:t>
      поставщиков);</w:t>
      </w:r>
    </w:p>
    <w:p>
      <w:pPr>
        <w:spacing w:after="0"/>
        <w:ind w:left="0"/>
        <w:jc w:val="both"/>
      </w:pPr>
      <w:r>
        <w:rPr>
          <w:rFonts w:ascii="Times New Roman"/>
          <w:b w:val="false"/>
          <w:i w:val="false"/>
          <w:color w:val="000000"/>
          <w:sz w:val="28"/>
        </w:rPr>
        <w:t>
      4) _____проектов в связи с несвоевременным и недобросовестным</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исполнением обязательств сторонами договора;</w:t>
      </w:r>
    </w:p>
    <w:p>
      <w:pPr>
        <w:spacing w:after="0"/>
        <w:ind w:left="0"/>
        <w:jc w:val="both"/>
      </w:pPr>
      <w:r>
        <w:rPr>
          <w:rFonts w:ascii="Times New Roman"/>
          <w:b w:val="false"/>
          <w:i w:val="false"/>
          <w:color w:val="000000"/>
          <w:sz w:val="28"/>
        </w:rPr>
        <w:t>
      5) и другие (описать другие причины).</w:t>
      </w:r>
    </w:p>
    <w:p>
      <w:pPr>
        <w:spacing w:after="0"/>
        <w:ind w:left="0"/>
        <w:jc w:val="both"/>
      </w:pPr>
      <w:r>
        <w:rPr>
          <w:rFonts w:ascii="Times New Roman"/>
          <w:b w:val="false"/>
          <w:i w:val="false"/>
          <w:color w:val="000000"/>
          <w:sz w:val="28"/>
        </w:rPr>
        <w:t>
      Принятые меры по завершению бюджетных инвестиционных проектов.</w:t>
      </w:r>
    </w:p>
    <w:p>
      <w:pPr>
        <w:spacing w:after="0"/>
        <w:ind w:left="0"/>
        <w:jc w:val="both"/>
      </w:pPr>
      <w:r>
        <w:rPr>
          <w:rFonts w:ascii="Times New Roman"/>
          <w:b w:val="false"/>
          <w:i w:val="false"/>
          <w:color w:val="000000"/>
          <w:sz w:val="28"/>
        </w:rPr>
        <w:t>
      2. Реализуются _____________ бюджетных инвестиционных проектов,</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срок завершения которых в соответствии со стратегическим и</w:t>
      </w:r>
    </w:p>
    <w:p>
      <w:pPr>
        <w:spacing w:after="0"/>
        <w:ind w:left="0"/>
        <w:jc w:val="both"/>
      </w:pPr>
      <w:r>
        <w:rPr>
          <w:rFonts w:ascii="Times New Roman"/>
          <w:b w:val="false"/>
          <w:i w:val="false"/>
          <w:color w:val="000000"/>
          <w:sz w:val="28"/>
        </w:rPr>
        <w:t>
      операционным планом государственного органа предусмотрен в</w:t>
      </w:r>
    </w:p>
    <w:p>
      <w:pPr>
        <w:spacing w:after="0"/>
        <w:ind w:left="0"/>
        <w:jc w:val="both"/>
      </w:pPr>
      <w:r>
        <w:rPr>
          <w:rFonts w:ascii="Times New Roman"/>
          <w:b w:val="false"/>
          <w:i w:val="false"/>
          <w:color w:val="000000"/>
          <w:sz w:val="28"/>
        </w:rPr>
        <w:t>
      последующих годах на общую стоимость _________тыс. тенге, по которым</w:t>
      </w:r>
    </w:p>
    <w:p>
      <w:pPr>
        <w:spacing w:after="0"/>
        <w:ind w:left="0"/>
        <w:jc w:val="both"/>
      </w:pPr>
      <w:r>
        <w:rPr>
          <w:rFonts w:ascii="Times New Roman"/>
          <w:b w:val="false"/>
          <w:i w:val="false"/>
          <w:color w:val="000000"/>
          <w:sz w:val="28"/>
        </w:rPr>
        <w:t>
      в 20____году выделено ______ тыс. тенге.</w:t>
      </w:r>
    </w:p>
    <w:p>
      <w:pPr>
        <w:spacing w:after="0"/>
        <w:ind w:left="0"/>
        <w:jc w:val="both"/>
      </w:pPr>
      <w:r>
        <w:rPr>
          <w:rFonts w:ascii="Times New Roman"/>
          <w:b w:val="false"/>
          <w:i w:val="false"/>
          <w:color w:val="000000"/>
          <w:sz w:val="28"/>
        </w:rPr>
        <w:t>
      (текущий год)</w:t>
      </w:r>
    </w:p>
    <w:p>
      <w:pPr>
        <w:spacing w:after="0"/>
        <w:ind w:left="0"/>
        <w:jc w:val="both"/>
      </w:pPr>
      <w:r>
        <w:rPr>
          <w:rFonts w:ascii="Times New Roman"/>
          <w:b w:val="false"/>
          <w:i w:val="false"/>
          <w:color w:val="000000"/>
          <w:sz w:val="28"/>
        </w:rPr>
        <w:t>
      План финансирования в ____ 20___года составил _____ тыс. тенге,</w:t>
      </w:r>
    </w:p>
    <w:p>
      <w:pPr>
        <w:spacing w:after="0"/>
        <w:ind w:left="0"/>
        <w:jc w:val="both"/>
      </w:pPr>
      <w:r>
        <w:rPr>
          <w:rFonts w:ascii="Times New Roman"/>
          <w:b w:val="false"/>
          <w:i w:val="false"/>
          <w:color w:val="000000"/>
          <w:sz w:val="28"/>
        </w:rPr>
        <w:t>
      (отчетный период)</w:t>
      </w:r>
    </w:p>
    <w:p>
      <w:pPr>
        <w:spacing w:after="0"/>
        <w:ind w:left="0"/>
        <w:jc w:val="both"/>
      </w:pPr>
      <w:r>
        <w:rPr>
          <w:rFonts w:ascii="Times New Roman"/>
          <w:b w:val="false"/>
          <w:i w:val="false"/>
          <w:color w:val="000000"/>
          <w:sz w:val="28"/>
        </w:rPr>
        <w:t>
      кассовое исполнение составило _______ тыс. тенге или _____ %.</w:t>
      </w:r>
    </w:p>
    <w:p>
      <w:pPr>
        <w:spacing w:after="0"/>
        <w:ind w:left="0"/>
        <w:jc w:val="both"/>
      </w:pPr>
      <w:r>
        <w:rPr>
          <w:rFonts w:ascii="Times New Roman"/>
          <w:b w:val="false"/>
          <w:i w:val="false"/>
          <w:color w:val="000000"/>
          <w:sz w:val="28"/>
        </w:rPr>
        <w:t>
      Сумма неосвоения к плану на отчетный период составила _________</w:t>
      </w:r>
    </w:p>
    <w:p>
      <w:pPr>
        <w:spacing w:after="0"/>
        <w:ind w:left="0"/>
        <w:jc w:val="both"/>
      </w:pPr>
      <w:r>
        <w:rPr>
          <w:rFonts w:ascii="Times New Roman"/>
          <w:b w:val="false"/>
          <w:i w:val="false"/>
          <w:color w:val="000000"/>
          <w:sz w:val="28"/>
        </w:rPr>
        <w:t>
      тыс. тенге или ____ % в результате ______________________________.</w:t>
      </w:r>
    </w:p>
    <w:p>
      <w:pPr>
        <w:spacing w:after="0"/>
        <w:ind w:left="0"/>
        <w:jc w:val="both"/>
      </w:pPr>
      <w:r>
        <w:rPr>
          <w:rFonts w:ascii="Times New Roman"/>
          <w:b w:val="false"/>
          <w:i w:val="false"/>
          <w:color w:val="000000"/>
          <w:sz w:val="28"/>
        </w:rPr>
        <w:t>
      (указать причину)</w:t>
      </w:r>
    </w:p>
    <w:p>
      <w:pPr>
        <w:spacing w:after="0"/>
        <w:ind w:left="0"/>
        <w:jc w:val="left"/>
      </w:pPr>
      <w:r>
        <w:rPr>
          <w:rFonts w:ascii="Times New Roman"/>
          <w:b/>
          <w:i w:val="false"/>
          <w:color w:val="000000"/>
        </w:rPr>
        <w:t xml:space="preserve"> Жилищно-коммунальное хозяйство</w:t>
      </w:r>
    </w:p>
    <w:p>
      <w:pPr>
        <w:spacing w:after="0"/>
        <w:ind w:left="0"/>
        <w:jc w:val="both"/>
      </w:pPr>
      <w:r>
        <w:rPr>
          <w:rFonts w:ascii="Times New Roman"/>
          <w:b w:val="false"/>
          <w:i w:val="false"/>
          <w:color w:val="000000"/>
          <w:sz w:val="28"/>
        </w:rPr>
        <w:t>
      Реализуются ___ проектов на общую стоимость _______ тыс. тенге.</w:t>
      </w:r>
    </w:p>
    <w:p>
      <w:pPr>
        <w:spacing w:after="0"/>
        <w:ind w:left="0"/>
        <w:jc w:val="both"/>
      </w:pPr>
      <w:r>
        <w:rPr>
          <w:rFonts w:ascii="Times New Roman"/>
          <w:b w:val="false"/>
          <w:i w:val="false"/>
          <w:color w:val="000000"/>
          <w:sz w:val="28"/>
        </w:rPr>
        <w:t>
      На реализацию данных проектов в 20___ году выделено______ тыс. тенге.</w:t>
      </w:r>
    </w:p>
    <w:p>
      <w:pPr>
        <w:spacing w:after="0"/>
        <w:ind w:left="0"/>
        <w:jc w:val="both"/>
      </w:pPr>
      <w:r>
        <w:rPr>
          <w:rFonts w:ascii="Times New Roman"/>
          <w:b w:val="false"/>
          <w:i w:val="false"/>
          <w:color w:val="000000"/>
          <w:sz w:val="28"/>
        </w:rPr>
        <w:t>
      План финансирования за ____ 20__ года составил ____ тыс. тенге.</w:t>
      </w:r>
    </w:p>
    <w:p>
      <w:pPr>
        <w:spacing w:after="0"/>
        <w:ind w:left="0"/>
        <w:jc w:val="both"/>
      </w:pPr>
      <w:r>
        <w:rPr>
          <w:rFonts w:ascii="Times New Roman"/>
          <w:b w:val="false"/>
          <w:i w:val="false"/>
          <w:color w:val="000000"/>
          <w:sz w:val="28"/>
        </w:rPr>
        <w:t>
      (отчетный период)</w:t>
      </w:r>
    </w:p>
    <w:p>
      <w:pPr>
        <w:spacing w:after="0"/>
        <w:ind w:left="0"/>
        <w:jc w:val="both"/>
      </w:pPr>
      <w:r>
        <w:rPr>
          <w:rFonts w:ascii="Times New Roman"/>
          <w:b w:val="false"/>
          <w:i w:val="false"/>
          <w:color w:val="000000"/>
          <w:sz w:val="28"/>
        </w:rPr>
        <w:t>
      Кассовое исполнение за ____ 20__года составило ____ тыс. тенге.</w:t>
      </w:r>
    </w:p>
    <w:p>
      <w:pPr>
        <w:spacing w:after="0"/>
        <w:ind w:left="0"/>
        <w:jc w:val="both"/>
      </w:pPr>
      <w:r>
        <w:rPr>
          <w:rFonts w:ascii="Times New Roman"/>
          <w:b w:val="false"/>
          <w:i w:val="false"/>
          <w:color w:val="000000"/>
          <w:sz w:val="28"/>
        </w:rPr>
        <w:t>
      (отчетный период)</w:t>
      </w:r>
    </w:p>
    <w:p>
      <w:pPr>
        <w:spacing w:after="0"/>
        <w:ind w:left="0"/>
        <w:jc w:val="both"/>
      </w:pPr>
      <w:r>
        <w:rPr>
          <w:rFonts w:ascii="Times New Roman"/>
          <w:b w:val="false"/>
          <w:i w:val="false"/>
          <w:color w:val="000000"/>
          <w:sz w:val="28"/>
        </w:rPr>
        <w:t>
      Сумма неосвоения к плану на отчетный период составила ____ тыс.</w:t>
      </w:r>
    </w:p>
    <w:p>
      <w:pPr>
        <w:spacing w:after="0"/>
        <w:ind w:left="0"/>
        <w:jc w:val="both"/>
      </w:pPr>
      <w:r>
        <w:rPr>
          <w:rFonts w:ascii="Times New Roman"/>
          <w:b w:val="false"/>
          <w:i w:val="false"/>
          <w:color w:val="000000"/>
          <w:sz w:val="28"/>
        </w:rPr>
        <w:t>
      тенге или ______ %.</w:t>
      </w:r>
    </w:p>
    <w:p>
      <w:pPr>
        <w:spacing w:after="0"/>
        <w:ind w:left="0"/>
        <w:jc w:val="both"/>
      </w:pPr>
      <w:r>
        <w:rPr>
          <w:rFonts w:ascii="Times New Roman"/>
          <w:b w:val="false"/>
          <w:i w:val="false"/>
          <w:color w:val="000000"/>
          <w:sz w:val="28"/>
        </w:rPr>
        <w:t>
      1. Запланировано к завершению реализации ___________ бюджетных</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xml:space="preserve">
            инвестиционных проектов __________ на общую стоимость ________ </w:t>
      </w:r>
    </w:p>
    <w:p>
      <w:pPr>
        <w:spacing w:after="0"/>
        <w:ind w:left="0"/>
        <w:jc w:val="both"/>
      </w:pPr>
      <w:r>
        <w:rPr>
          <w:rFonts w:ascii="Times New Roman"/>
          <w:b w:val="false"/>
          <w:i w:val="false"/>
          <w:color w:val="000000"/>
          <w:sz w:val="28"/>
        </w:rPr>
        <w:t>
      тыс. тенге, по которым в 20___ году выделено ______ тыс. тенге.</w:t>
      </w:r>
    </w:p>
    <w:p>
      <w:pPr>
        <w:spacing w:after="0"/>
        <w:ind w:left="0"/>
        <w:jc w:val="both"/>
      </w:pPr>
      <w:r>
        <w:rPr>
          <w:rFonts w:ascii="Times New Roman"/>
          <w:b w:val="false"/>
          <w:i w:val="false"/>
          <w:color w:val="000000"/>
          <w:sz w:val="28"/>
        </w:rPr>
        <w:t>
      (текущий год)</w:t>
      </w:r>
    </w:p>
    <w:p>
      <w:pPr>
        <w:spacing w:after="0"/>
        <w:ind w:left="0"/>
        <w:jc w:val="both"/>
      </w:pPr>
      <w:r>
        <w:rPr>
          <w:rFonts w:ascii="Times New Roman"/>
          <w:b w:val="false"/>
          <w:i w:val="false"/>
          <w:color w:val="000000"/>
          <w:sz w:val="28"/>
        </w:rPr>
        <w:t>
      План финансирования в ____ 20___года составил ______ тыс.тенге,</w:t>
      </w:r>
    </w:p>
    <w:p>
      <w:pPr>
        <w:spacing w:after="0"/>
        <w:ind w:left="0"/>
        <w:jc w:val="both"/>
      </w:pPr>
      <w:r>
        <w:rPr>
          <w:rFonts w:ascii="Times New Roman"/>
          <w:b w:val="false"/>
          <w:i w:val="false"/>
          <w:color w:val="000000"/>
          <w:sz w:val="28"/>
        </w:rPr>
        <w:t>
      (отчетный период)</w:t>
      </w:r>
    </w:p>
    <w:p>
      <w:pPr>
        <w:spacing w:after="0"/>
        <w:ind w:left="0"/>
        <w:jc w:val="both"/>
      </w:pPr>
      <w:r>
        <w:rPr>
          <w:rFonts w:ascii="Times New Roman"/>
          <w:b w:val="false"/>
          <w:i w:val="false"/>
          <w:color w:val="000000"/>
          <w:sz w:val="28"/>
        </w:rPr>
        <w:t>
      кассовое исполнение составило _______ тыс. тенге или _____ %.</w:t>
      </w:r>
    </w:p>
    <w:p>
      <w:pPr>
        <w:spacing w:after="0"/>
        <w:ind w:left="0"/>
        <w:jc w:val="both"/>
      </w:pPr>
      <w:r>
        <w:rPr>
          <w:rFonts w:ascii="Times New Roman"/>
          <w:b w:val="false"/>
          <w:i w:val="false"/>
          <w:color w:val="000000"/>
          <w:sz w:val="28"/>
        </w:rPr>
        <w:t>
      Сумма неосвоения к плану на отчетный период составила</w:t>
      </w:r>
    </w:p>
    <w:p>
      <w:pPr>
        <w:spacing w:after="0"/>
        <w:ind w:left="0"/>
        <w:jc w:val="both"/>
      </w:pPr>
      <w:r>
        <w:rPr>
          <w:rFonts w:ascii="Times New Roman"/>
          <w:b w:val="false"/>
          <w:i w:val="false"/>
          <w:color w:val="000000"/>
          <w:sz w:val="28"/>
        </w:rPr>
        <w:t>
      _____________ тыс. тенге или ____ % в результате ___________________.</w:t>
      </w:r>
    </w:p>
    <w:p>
      <w:pPr>
        <w:spacing w:after="0"/>
        <w:ind w:left="0"/>
        <w:jc w:val="both"/>
      </w:pP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1) полностью завершена реализация __________________ бюджетных</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инвестиционных проектов на общую стоимость _________тыс. тенге, в том</w:t>
      </w:r>
    </w:p>
    <w:p>
      <w:pPr>
        <w:spacing w:after="0"/>
        <w:ind w:left="0"/>
        <w:jc w:val="both"/>
      </w:pPr>
      <w:r>
        <w:rPr>
          <w:rFonts w:ascii="Times New Roman"/>
          <w:b w:val="false"/>
          <w:i w:val="false"/>
          <w:color w:val="000000"/>
          <w:sz w:val="28"/>
        </w:rPr>
        <w:t>
      числе в 20____ году выделено ______ тыс. тенге.</w:t>
      </w:r>
    </w:p>
    <w:p>
      <w:pPr>
        <w:spacing w:after="0"/>
        <w:ind w:left="0"/>
        <w:jc w:val="both"/>
      </w:pPr>
      <w:r>
        <w:rPr>
          <w:rFonts w:ascii="Times New Roman"/>
          <w:b w:val="false"/>
          <w:i w:val="false"/>
          <w:color w:val="000000"/>
          <w:sz w:val="28"/>
        </w:rPr>
        <w:t>
      (текущий год)</w:t>
      </w:r>
    </w:p>
    <w:p>
      <w:pPr>
        <w:spacing w:after="0"/>
        <w:ind w:left="0"/>
        <w:jc w:val="both"/>
      </w:pPr>
      <w:r>
        <w:rPr>
          <w:rFonts w:ascii="Times New Roman"/>
          <w:b w:val="false"/>
          <w:i w:val="false"/>
          <w:color w:val="000000"/>
          <w:sz w:val="28"/>
        </w:rPr>
        <w:t>
      План финансирования в ____ 20___ года составил ____ тыс. тенге,</w:t>
      </w:r>
    </w:p>
    <w:p>
      <w:pPr>
        <w:spacing w:after="0"/>
        <w:ind w:left="0"/>
        <w:jc w:val="both"/>
      </w:pPr>
      <w:r>
        <w:rPr>
          <w:rFonts w:ascii="Times New Roman"/>
          <w:b w:val="false"/>
          <w:i w:val="false"/>
          <w:color w:val="000000"/>
          <w:sz w:val="28"/>
        </w:rPr>
        <w:t>
      (отчетный период)</w:t>
      </w:r>
    </w:p>
    <w:p>
      <w:pPr>
        <w:spacing w:after="0"/>
        <w:ind w:left="0"/>
        <w:jc w:val="both"/>
      </w:pPr>
      <w:r>
        <w:rPr>
          <w:rFonts w:ascii="Times New Roman"/>
          <w:b w:val="false"/>
          <w:i w:val="false"/>
          <w:color w:val="000000"/>
          <w:sz w:val="28"/>
        </w:rPr>
        <w:t>
            кассовое исполнение составило _______ тыс. тенге или _____ %.</w:t>
      </w:r>
    </w:p>
    <w:p>
      <w:pPr>
        <w:spacing w:after="0"/>
        <w:ind w:left="0"/>
        <w:jc w:val="both"/>
      </w:pPr>
      <w:r>
        <w:rPr>
          <w:rFonts w:ascii="Times New Roman"/>
          <w:b w:val="false"/>
          <w:i w:val="false"/>
          <w:color w:val="000000"/>
          <w:sz w:val="28"/>
        </w:rPr>
        <w:t>
      По завершенным бюджетным инвестиционным проектам необходимо</w:t>
      </w:r>
    </w:p>
    <w:p>
      <w:pPr>
        <w:spacing w:after="0"/>
        <w:ind w:left="0"/>
        <w:jc w:val="both"/>
      </w:pPr>
      <w:r>
        <w:rPr>
          <w:rFonts w:ascii="Times New Roman"/>
          <w:b w:val="false"/>
          <w:i w:val="false"/>
          <w:color w:val="000000"/>
          <w:sz w:val="28"/>
        </w:rPr>
        <w:t>
      отразить достигнутые прямые результаты в соответствии с индикаторами,</w:t>
      </w:r>
    </w:p>
    <w:p>
      <w:pPr>
        <w:spacing w:after="0"/>
        <w:ind w:left="0"/>
        <w:jc w:val="both"/>
      </w:pPr>
      <w:r>
        <w:rPr>
          <w:rFonts w:ascii="Times New Roman"/>
          <w:b w:val="false"/>
          <w:i w:val="false"/>
          <w:color w:val="000000"/>
          <w:sz w:val="28"/>
        </w:rPr>
        <w:t>
      предусмотренными в стратегическом плане и программных документах</w:t>
      </w:r>
    </w:p>
    <w:p>
      <w:pPr>
        <w:spacing w:after="0"/>
        <w:ind w:left="0"/>
        <w:jc w:val="both"/>
      </w:pPr>
      <w:r>
        <w:rPr>
          <w:rFonts w:ascii="Times New Roman"/>
          <w:b w:val="false"/>
          <w:i w:val="false"/>
          <w:color w:val="000000"/>
          <w:sz w:val="28"/>
        </w:rPr>
        <w:t>
      государственного органа.</w:t>
      </w:r>
    </w:p>
    <w:p>
      <w:pPr>
        <w:spacing w:after="0"/>
        <w:ind w:left="0"/>
        <w:jc w:val="both"/>
      </w:pPr>
      <w:r>
        <w:rPr>
          <w:rFonts w:ascii="Times New Roman"/>
          <w:b w:val="false"/>
          <w:i w:val="false"/>
          <w:color w:val="000000"/>
          <w:sz w:val="28"/>
        </w:rPr>
        <w:t>
      Сумма неосвоения к плану на отчетный период составила _________</w:t>
      </w:r>
    </w:p>
    <w:p>
      <w:pPr>
        <w:spacing w:after="0"/>
        <w:ind w:left="0"/>
        <w:jc w:val="both"/>
      </w:pPr>
      <w:r>
        <w:rPr>
          <w:rFonts w:ascii="Times New Roman"/>
          <w:b w:val="false"/>
          <w:i w:val="false"/>
          <w:color w:val="000000"/>
          <w:sz w:val="28"/>
        </w:rPr>
        <w:t>
      тыс. тенге или ____ % в результате _______________________________.</w:t>
      </w:r>
    </w:p>
    <w:p>
      <w:pPr>
        <w:spacing w:after="0"/>
        <w:ind w:left="0"/>
        <w:jc w:val="both"/>
      </w:pP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
            2) не завершены ____ бюджетных инвестиционных проектов на общую</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стоимость_ тыс. тенге, из которых в 20__ году выделено __ тыс. тенге.</w:t>
      </w:r>
    </w:p>
    <w:p>
      <w:pPr>
        <w:spacing w:after="0"/>
        <w:ind w:left="0"/>
        <w:jc w:val="both"/>
      </w:pPr>
      <w:r>
        <w:rPr>
          <w:rFonts w:ascii="Times New Roman"/>
          <w:b w:val="false"/>
          <w:i w:val="false"/>
          <w:color w:val="000000"/>
          <w:sz w:val="28"/>
        </w:rPr>
        <w:t>
                                                           (текущий год)</w:t>
      </w:r>
    </w:p>
    <w:p>
      <w:pPr>
        <w:spacing w:after="0"/>
        <w:ind w:left="0"/>
        <w:jc w:val="both"/>
      </w:pPr>
      <w:r>
        <w:rPr>
          <w:rFonts w:ascii="Times New Roman"/>
          <w:b w:val="false"/>
          <w:i w:val="false"/>
          <w:color w:val="000000"/>
          <w:sz w:val="28"/>
        </w:rPr>
        <w:t>
      План финансирования в ____ 20___года составил ______ тыс.тенге.</w:t>
      </w:r>
    </w:p>
    <w:p>
      <w:pPr>
        <w:spacing w:after="0"/>
        <w:ind w:left="0"/>
        <w:jc w:val="both"/>
      </w:pPr>
      <w:r>
        <w:rPr>
          <w:rFonts w:ascii="Times New Roman"/>
          <w:b w:val="false"/>
          <w:i w:val="false"/>
          <w:color w:val="000000"/>
          <w:sz w:val="28"/>
        </w:rPr>
        <w:t>
      (отчетный период)</w:t>
      </w:r>
    </w:p>
    <w:p>
      <w:pPr>
        <w:spacing w:after="0"/>
        <w:ind w:left="0"/>
        <w:jc w:val="both"/>
      </w:pPr>
      <w:r>
        <w:rPr>
          <w:rFonts w:ascii="Times New Roman"/>
          <w:b w:val="false"/>
          <w:i w:val="false"/>
          <w:color w:val="000000"/>
          <w:sz w:val="28"/>
        </w:rPr>
        <w:t>
      кассовое исполнение составило _______ тыс. тенге или _____ %.</w:t>
      </w:r>
    </w:p>
    <w:p>
      <w:pPr>
        <w:spacing w:after="0"/>
        <w:ind w:left="0"/>
        <w:jc w:val="both"/>
      </w:pPr>
      <w:r>
        <w:rPr>
          <w:rFonts w:ascii="Times New Roman"/>
          <w:b w:val="false"/>
          <w:i w:val="false"/>
          <w:color w:val="000000"/>
          <w:sz w:val="28"/>
        </w:rPr>
        <w:t>
      Сумма неосвоения к плану на отчетный период составила _________</w:t>
      </w:r>
    </w:p>
    <w:p>
      <w:pPr>
        <w:spacing w:after="0"/>
        <w:ind w:left="0"/>
        <w:jc w:val="both"/>
      </w:pPr>
      <w:r>
        <w:rPr>
          <w:rFonts w:ascii="Times New Roman"/>
          <w:b w:val="false"/>
          <w:i w:val="false"/>
          <w:color w:val="000000"/>
          <w:sz w:val="28"/>
        </w:rPr>
        <w:t>
      тыс. тенге или ____ % в результате _________________________________.</w:t>
      </w:r>
    </w:p>
    <w:p>
      <w:pPr>
        <w:spacing w:after="0"/>
        <w:ind w:left="0"/>
        <w:jc w:val="both"/>
      </w:pP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
      Реализация проектов не завершена по следующим причинам:</w:t>
      </w:r>
    </w:p>
    <w:p>
      <w:pPr>
        <w:spacing w:after="0"/>
        <w:ind w:left="0"/>
        <w:jc w:val="both"/>
      </w:pPr>
      <w:r>
        <w:rPr>
          <w:rFonts w:ascii="Times New Roman"/>
          <w:b w:val="false"/>
          <w:i w:val="false"/>
          <w:color w:val="000000"/>
          <w:sz w:val="28"/>
        </w:rPr>
        <w:t>
      1) _____ объектов будут введены в эксплуатацию в ____, в связи</w:t>
      </w:r>
    </w:p>
    <w:p>
      <w:pPr>
        <w:spacing w:after="0"/>
        <w:ind w:left="0"/>
        <w:jc w:val="both"/>
      </w:pPr>
      <w:r>
        <w:rPr>
          <w:rFonts w:ascii="Times New Roman"/>
          <w:b w:val="false"/>
          <w:i w:val="false"/>
          <w:color w:val="000000"/>
          <w:sz w:val="28"/>
        </w:rPr>
        <w:t>
              (количество)                                  (дата ввода)</w:t>
      </w:r>
    </w:p>
    <w:p>
      <w:pPr>
        <w:spacing w:after="0"/>
        <w:ind w:left="0"/>
        <w:jc w:val="both"/>
      </w:pPr>
      <w:r>
        <w:rPr>
          <w:rFonts w:ascii="Times New Roman"/>
          <w:b w:val="false"/>
          <w:i w:val="false"/>
          <w:color w:val="000000"/>
          <w:sz w:val="28"/>
        </w:rPr>
        <w:t>
      с длительным проведением процедур государственной приемки объекта в</w:t>
      </w:r>
    </w:p>
    <w:p>
      <w:pPr>
        <w:spacing w:after="0"/>
        <w:ind w:left="0"/>
        <w:jc w:val="both"/>
      </w:pPr>
      <w:r>
        <w:rPr>
          <w:rFonts w:ascii="Times New Roman"/>
          <w:b w:val="false"/>
          <w:i w:val="false"/>
          <w:color w:val="000000"/>
          <w:sz w:val="28"/>
        </w:rPr>
        <w:t>
      эксплуатацию;</w:t>
      </w:r>
    </w:p>
    <w:p>
      <w:pPr>
        <w:spacing w:after="0"/>
        <w:ind w:left="0"/>
        <w:jc w:val="both"/>
      </w:pPr>
      <w:r>
        <w:rPr>
          <w:rFonts w:ascii="Times New Roman"/>
          <w:b w:val="false"/>
          <w:i w:val="false"/>
          <w:color w:val="000000"/>
          <w:sz w:val="28"/>
        </w:rPr>
        <w:t>
      2) в результате удорожания стоимости инвестиционных проектов, в</w:t>
      </w:r>
    </w:p>
    <w:p>
      <w:pPr>
        <w:spacing w:after="0"/>
        <w:ind w:left="0"/>
        <w:jc w:val="both"/>
      </w:pPr>
      <w:r>
        <w:rPr>
          <w:rFonts w:ascii="Times New Roman"/>
          <w:b w:val="false"/>
          <w:i w:val="false"/>
          <w:color w:val="000000"/>
          <w:sz w:val="28"/>
        </w:rPr>
        <w:t>
      связи с изменением проектных и технических решений, _________________</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объектов будут завершены в ___________ году;</w:t>
      </w:r>
    </w:p>
    <w:p>
      <w:pPr>
        <w:spacing w:after="0"/>
        <w:ind w:left="0"/>
        <w:jc w:val="both"/>
      </w:pPr>
      <w:r>
        <w:rPr>
          <w:rFonts w:ascii="Times New Roman"/>
          <w:b w:val="false"/>
          <w:i w:val="false"/>
          <w:color w:val="000000"/>
          <w:sz w:val="28"/>
        </w:rPr>
        <w:t>
      (дата ввода)</w:t>
      </w:r>
    </w:p>
    <w:p>
      <w:pPr>
        <w:spacing w:after="0"/>
        <w:ind w:left="0"/>
        <w:jc w:val="both"/>
      </w:pPr>
      <w:r>
        <w:rPr>
          <w:rFonts w:ascii="Times New Roman"/>
          <w:b w:val="false"/>
          <w:i w:val="false"/>
          <w:color w:val="000000"/>
          <w:sz w:val="28"/>
        </w:rPr>
        <w:t>
            3) ______проектов, в результате несвоевременного и/или ________</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затяжного характера проведения процедур государственных закупок</w:t>
      </w:r>
    </w:p>
    <w:p>
      <w:pPr>
        <w:spacing w:after="0"/>
        <w:ind w:left="0"/>
        <w:jc w:val="both"/>
      </w:pPr>
      <w:r>
        <w:rPr>
          <w:rFonts w:ascii="Times New Roman"/>
          <w:b w:val="false"/>
          <w:i w:val="false"/>
          <w:color w:val="000000"/>
          <w:sz w:val="28"/>
        </w:rPr>
        <w:t>
      (позднее, повторное проведение конкурса, отсутствие потенциальных</w:t>
      </w:r>
    </w:p>
    <w:p>
      <w:pPr>
        <w:spacing w:after="0"/>
        <w:ind w:left="0"/>
        <w:jc w:val="both"/>
      </w:pPr>
      <w:r>
        <w:rPr>
          <w:rFonts w:ascii="Times New Roman"/>
          <w:b w:val="false"/>
          <w:i w:val="false"/>
          <w:color w:val="000000"/>
          <w:sz w:val="28"/>
        </w:rPr>
        <w:t>
      поставщиков);</w:t>
      </w:r>
    </w:p>
    <w:p>
      <w:pPr>
        <w:spacing w:after="0"/>
        <w:ind w:left="0"/>
        <w:jc w:val="both"/>
      </w:pPr>
      <w:r>
        <w:rPr>
          <w:rFonts w:ascii="Times New Roman"/>
          <w:b w:val="false"/>
          <w:i w:val="false"/>
          <w:color w:val="000000"/>
          <w:sz w:val="28"/>
        </w:rPr>
        <w:t>
      4) _____проектов в связи с несвоевременным и недобросовестным</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исполнением обязательств сторонами договора;</w:t>
      </w:r>
    </w:p>
    <w:p>
      <w:pPr>
        <w:spacing w:after="0"/>
        <w:ind w:left="0"/>
        <w:jc w:val="both"/>
      </w:pPr>
      <w:r>
        <w:rPr>
          <w:rFonts w:ascii="Times New Roman"/>
          <w:b w:val="false"/>
          <w:i w:val="false"/>
          <w:color w:val="000000"/>
          <w:sz w:val="28"/>
        </w:rPr>
        <w:t>
      5) и другие (описать другие причины).</w:t>
      </w:r>
    </w:p>
    <w:p>
      <w:pPr>
        <w:spacing w:after="0"/>
        <w:ind w:left="0"/>
        <w:jc w:val="both"/>
      </w:pPr>
      <w:r>
        <w:rPr>
          <w:rFonts w:ascii="Times New Roman"/>
          <w:b w:val="false"/>
          <w:i w:val="false"/>
          <w:color w:val="000000"/>
          <w:sz w:val="28"/>
        </w:rPr>
        <w:t>
      Принятые меры по завершению бюджетных инвестиционных проектов.</w:t>
      </w:r>
    </w:p>
    <w:p>
      <w:pPr>
        <w:spacing w:after="0"/>
        <w:ind w:left="0"/>
        <w:jc w:val="both"/>
      </w:pPr>
      <w:r>
        <w:rPr>
          <w:rFonts w:ascii="Times New Roman"/>
          <w:b w:val="false"/>
          <w:i w:val="false"/>
          <w:color w:val="000000"/>
          <w:sz w:val="28"/>
        </w:rPr>
        <w:t>
      2. Реализуются _____________ бюджетных инвестиционных проектов,</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срок завершения которых в соответствии со стратегическим и</w:t>
      </w:r>
    </w:p>
    <w:p>
      <w:pPr>
        <w:spacing w:after="0"/>
        <w:ind w:left="0"/>
        <w:jc w:val="both"/>
      </w:pPr>
      <w:r>
        <w:rPr>
          <w:rFonts w:ascii="Times New Roman"/>
          <w:b w:val="false"/>
          <w:i w:val="false"/>
          <w:color w:val="000000"/>
          <w:sz w:val="28"/>
        </w:rPr>
        <w:t>
      операционным планом государственного органа предусмотрен в</w:t>
      </w:r>
    </w:p>
    <w:p>
      <w:pPr>
        <w:spacing w:after="0"/>
        <w:ind w:left="0"/>
        <w:jc w:val="both"/>
      </w:pPr>
      <w:r>
        <w:rPr>
          <w:rFonts w:ascii="Times New Roman"/>
          <w:b w:val="false"/>
          <w:i w:val="false"/>
          <w:color w:val="000000"/>
          <w:sz w:val="28"/>
        </w:rPr>
        <w:t>
      последующих годах на общую стоимость _________тыс. тенге, по которым</w:t>
      </w:r>
    </w:p>
    <w:p>
      <w:pPr>
        <w:spacing w:after="0"/>
        <w:ind w:left="0"/>
        <w:jc w:val="both"/>
      </w:pPr>
      <w:r>
        <w:rPr>
          <w:rFonts w:ascii="Times New Roman"/>
          <w:b w:val="false"/>
          <w:i w:val="false"/>
          <w:color w:val="000000"/>
          <w:sz w:val="28"/>
        </w:rPr>
        <w:t>
      в 20____году выделено ______ тыс. тенге.</w:t>
      </w:r>
    </w:p>
    <w:p>
      <w:pPr>
        <w:spacing w:after="0"/>
        <w:ind w:left="0"/>
        <w:jc w:val="both"/>
      </w:pPr>
      <w:r>
        <w:rPr>
          <w:rFonts w:ascii="Times New Roman"/>
          <w:b w:val="false"/>
          <w:i w:val="false"/>
          <w:color w:val="000000"/>
          <w:sz w:val="28"/>
        </w:rPr>
        <w:t>
      (текущий год)</w:t>
      </w:r>
    </w:p>
    <w:p>
      <w:pPr>
        <w:spacing w:after="0"/>
        <w:ind w:left="0"/>
        <w:jc w:val="both"/>
      </w:pPr>
      <w:r>
        <w:rPr>
          <w:rFonts w:ascii="Times New Roman"/>
          <w:b w:val="false"/>
          <w:i w:val="false"/>
          <w:color w:val="000000"/>
          <w:sz w:val="28"/>
        </w:rPr>
        <w:t>
      План финансирования в ____ 20___года составил _____ тыс. тенге,</w:t>
      </w:r>
    </w:p>
    <w:p>
      <w:pPr>
        <w:spacing w:after="0"/>
        <w:ind w:left="0"/>
        <w:jc w:val="both"/>
      </w:pPr>
      <w:r>
        <w:rPr>
          <w:rFonts w:ascii="Times New Roman"/>
          <w:b w:val="false"/>
          <w:i w:val="false"/>
          <w:color w:val="000000"/>
          <w:sz w:val="28"/>
        </w:rPr>
        <w:t>
      (отчетный период)</w:t>
      </w:r>
    </w:p>
    <w:p>
      <w:pPr>
        <w:spacing w:after="0"/>
        <w:ind w:left="0"/>
        <w:jc w:val="both"/>
      </w:pPr>
      <w:r>
        <w:rPr>
          <w:rFonts w:ascii="Times New Roman"/>
          <w:b w:val="false"/>
          <w:i w:val="false"/>
          <w:color w:val="000000"/>
          <w:sz w:val="28"/>
        </w:rPr>
        <w:t>
      кассовое исполнение составило _______ тыс. тенге или _____ %.</w:t>
      </w:r>
    </w:p>
    <w:p>
      <w:pPr>
        <w:spacing w:after="0"/>
        <w:ind w:left="0"/>
        <w:jc w:val="both"/>
      </w:pPr>
      <w:r>
        <w:rPr>
          <w:rFonts w:ascii="Times New Roman"/>
          <w:b w:val="false"/>
          <w:i w:val="false"/>
          <w:color w:val="000000"/>
          <w:sz w:val="28"/>
        </w:rPr>
        <w:t>
      Сумма неосвоения к плану на отчетный период составила _________</w:t>
      </w:r>
    </w:p>
    <w:p>
      <w:pPr>
        <w:spacing w:after="0"/>
        <w:ind w:left="0"/>
        <w:jc w:val="both"/>
      </w:pPr>
      <w:r>
        <w:rPr>
          <w:rFonts w:ascii="Times New Roman"/>
          <w:b w:val="false"/>
          <w:i w:val="false"/>
          <w:color w:val="000000"/>
          <w:sz w:val="28"/>
        </w:rPr>
        <w:t>
      тыс. тенге или ____ % в результате ______________________________.</w:t>
      </w:r>
    </w:p>
    <w:p>
      <w:pPr>
        <w:spacing w:after="0"/>
        <w:ind w:left="0"/>
        <w:jc w:val="both"/>
      </w:pPr>
      <w:r>
        <w:rPr>
          <w:rFonts w:ascii="Times New Roman"/>
          <w:b w:val="false"/>
          <w:i w:val="false"/>
          <w:color w:val="000000"/>
          <w:sz w:val="28"/>
        </w:rPr>
        <w:t>
      (указать причину)</w:t>
      </w:r>
    </w:p>
    <w:p>
      <w:pPr>
        <w:spacing w:after="0"/>
        <w:ind w:left="0"/>
        <w:jc w:val="left"/>
      </w:pPr>
      <w:r>
        <w:rPr>
          <w:rFonts w:ascii="Times New Roman"/>
          <w:b/>
          <w:i w:val="false"/>
          <w:color w:val="000000"/>
        </w:rPr>
        <w:t xml:space="preserve"> Культура, спорт, туризм и информационное пространство</w:t>
      </w:r>
    </w:p>
    <w:p>
      <w:pPr>
        <w:spacing w:after="0"/>
        <w:ind w:left="0"/>
        <w:jc w:val="both"/>
      </w:pPr>
      <w:r>
        <w:rPr>
          <w:rFonts w:ascii="Times New Roman"/>
          <w:b w:val="false"/>
          <w:i w:val="false"/>
          <w:color w:val="000000"/>
          <w:sz w:val="28"/>
        </w:rPr>
        <w:t>
      Реализуются ___ проектов на общую стоимость _______ тыс. тенге.</w:t>
      </w:r>
    </w:p>
    <w:p>
      <w:pPr>
        <w:spacing w:after="0"/>
        <w:ind w:left="0"/>
        <w:jc w:val="both"/>
      </w:pPr>
      <w:r>
        <w:rPr>
          <w:rFonts w:ascii="Times New Roman"/>
          <w:b w:val="false"/>
          <w:i w:val="false"/>
          <w:color w:val="000000"/>
          <w:sz w:val="28"/>
        </w:rPr>
        <w:t>
      На реализацию данных проектов в 20___ году выделено______ тыс. тенге.</w:t>
      </w:r>
    </w:p>
    <w:p>
      <w:pPr>
        <w:spacing w:after="0"/>
        <w:ind w:left="0"/>
        <w:jc w:val="both"/>
      </w:pPr>
      <w:r>
        <w:rPr>
          <w:rFonts w:ascii="Times New Roman"/>
          <w:b w:val="false"/>
          <w:i w:val="false"/>
          <w:color w:val="000000"/>
          <w:sz w:val="28"/>
        </w:rPr>
        <w:t>
      План финансирования за ____ 20__ года составил ____ тыс. тенге.</w:t>
      </w:r>
    </w:p>
    <w:p>
      <w:pPr>
        <w:spacing w:after="0"/>
        <w:ind w:left="0"/>
        <w:jc w:val="both"/>
      </w:pPr>
      <w:r>
        <w:rPr>
          <w:rFonts w:ascii="Times New Roman"/>
          <w:b w:val="false"/>
          <w:i w:val="false"/>
          <w:color w:val="000000"/>
          <w:sz w:val="28"/>
        </w:rPr>
        <w:t>
      (отчетный период)</w:t>
      </w:r>
    </w:p>
    <w:p>
      <w:pPr>
        <w:spacing w:after="0"/>
        <w:ind w:left="0"/>
        <w:jc w:val="both"/>
      </w:pPr>
      <w:r>
        <w:rPr>
          <w:rFonts w:ascii="Times New Roman"/>
          <w:b w:val="false"/>
          <w:i w:val="false"/>
          <w:color w:val="000000"/>
          <w:sz w:val="28"/>
        </w:rPr>
        <w:t>
      Кассовое исполнение за ____ 20__года составило ____ тыс. тенге.</w:t>
      </w:r>
    </w:p>
    <w:p>
      <w:pPr>
        <w:spacing w:after="0"/>
        <w:ind w:left="0"/>
        <w:jc w:val="both"/>
      </w:pPr>
      <w:r>
        <w:rPr>
          <w:rFonts w:ascii="Times New Roman"/>
          <w:b w:val="false"/>
          <w:i w:val="false"/>
          <w:color w:val="000000"/>
          <w:sz w:val="28"/>
        </w:rPr>
        <w:t>
      (отчетный период)</w:t>
      </w:r>
    </w:p>
    <w:p>
      <w:pPr>
        <w:spacing w:after="0"/>
        <w:ind w:left="0"/>
        <w:jc w:val="both"/>
      </w:pPr>
      <w:r>
        <w:rPr>
          <w:rFonts w:ascii="Times New Roman"/>
          <w:b w:val="false"/>
          <w:i w:val="false"/>
          <w:color w:val="000000"/>
          <w:sz w:val="28"/>
        </w:rPr>
        <w:t>
      Сумма неосвоения к плану на отчетный период составила ____ тыс.</w:t>
      </w:r>
    </w:p>
    <w:p>
      <w:pPr>
        <w:spacing w:after="0"/>
        <w:ind w:left="0"/>
        <w:jc w:val="both"/>
      </w:pPr>
      <w:r>
        <w:rPr>
          <w:rFonts w:ascii="Times New Roman"/>
          <w:b w:val="false"/>
          <w:i w:val="false"/>
          <w:color w:val="000000"/>
          <w:sz w:val="28"/>
        </w:rPr>
        <w:t>
      тенге или ______ %.</w:t>
      </w:r>
    </w:p>
    <w:p>
      <w:pPr>
        <w:spacing w:after="0"/>
        <w:ind w:left="0"/>
        <w:jc w:val="both"/>
      </w:pPr>
      <w:r>
        <w:rPr>
          <w:rFonts w:ascii="Times New Roman"/>
          <w:b w:val="false"/>
          <w:i w:val="false"/>
          <w:color w:val="000000"/>
          <w:sz w:val="28"/>
        </w:rPr>
        <w:t>
      1. Запланировано к завершению реализации ___________ бюджетных</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xml:space="preserve">
            инвестиционных проектов __________ на общую стоимость ________ </w:t>
      </w:r>
    </w:p>
    <w:p>
      <w:pPr>
        <w:spacing w:after="0"/>
        <w:ind w:left="0"/>
        <w:jc w:val="both"/>
      </w:pPr>
      <w:r>
        <w:rPr>
          <w:rFonts w:ascii="Times New Roman"/>
          <w:b w:val="false"/>
          <w:i w:val="false"/>
          <w:color w:val="000000"/>
          <w:sz w:val="28"/>
        </w:rPr>
        <w:t>
      тыс. тенге, по которым в 20___ году выделено ______ тыс. тенге.</w:t>
      </w:r>
    </w:p>
    <w:p>
      <w:pPr>
        <w:spacing w:after="0"/>
        <w:ind w:left="0"/>
        <w:jc w:val="both"/>
      </w:pPr>
      <w:r>
        <w:rPr>
          <w:rFonts w:ascii="Times New Roman"/>
          <w:b w:val="false"/>
          <w:i w:val="false"/>
          <w:color w:val="000000"/>
          <w:sz w:val="28"/>
        </w:rPr>
        <w:t>
      (текущий год)</w:t>
      </w:r>
    </w:p>
    <w:p>
      <w:pPr>
        <w:spacing w:after="0"/>
        <w:ind w:left="0"/>
        <w:jc w:val="both"/>
      </w:pPr>
      <w:r>
        <w:rPr>
          <w:rFonts w:ascii="Times New Roman"/>
          <w:b w:val="false"/>
          <w:i w:val="false"/>
          <w:color w:val="000000"/>
          <w:sz w:val="28"/>
        </w:rPr>
        <w:t>
      План финансирования в ____ 20___года составил ______ тыс.тенге,</w:t>
      </w:r>
    </w:p>
    <w:p>
      <w:pPr>
        <w:spacing w:after="0"/>
        <w:ind w:left="0"/>
        <w:jc w:val="both"/>
      </w:pPr>
      <w:r>
        <w:rPr>
          <w:rFonts w:ascii="Times New Roman"/>
          <w:b w:val="false"/>
          <w:i w:val="false"/>
          <w:color w:val="000000"/>
          <w:sz w:val="28"/>
        </w:rPr>
        <w:t>
      (отчетный период)</w:t>
      </w:r>
    </w:p>
    <w:p>
      <w:pPr>
        <w:spacing w:after="0"/>
        <w:ind w:left="0"/>
        <w:jc w:val="both"/>
      </w:pPr>
      <w:r>
        <w:rPr>
          <w:rFonts w:ascii="Times New Roman"/>
          <w:b w:val="false"/>
          <w:i w:val="false"/>
          <w:color w:val="000000"/>
          <w:sz w:val="28"/>
        </w:rPr>
        <w:t>
      кассовое исполнение составило _______ тыс. тенге или _____ %.</w:t>
      </w:r>
    </w:p>
    <w:p>
      <w:pPr>
        <w:spacing w:after="0"/>
        <w:ind w:left="0"/>
        <w:jc w:val="both"/>
      </w:pPr>
      <w:r>
        <w:rPr>
          <w:rFonts w:ascii="Times New Roman"/>
          <w:b w:val="false"/>
          <w:i w:val="false"/>
          <w:color w:val="000000"/>
          <w:sz w:val="28"/>
        </w:rPr>
        <w:t>
      Сумма неосвоения к плану на отчетный период составила</w:t>
      </w:r>
    </w:p>
    <w:p>
      <w:pPr>
        <w:spacing w:after="0"/>
        <w:ind w:left="0"/>
        <w:jc w:val="both"/>
      </w:pPr>
      <w:r>
        <w:rPr>
          <w:rFonts w:ascii="Times New Roman"/>
          <w:b w:val="false"/>
          <w:i w:val="false"/>
          <w:color w:val="000000"/>
          <w:sz w:val="28"/>
        </w:rPr>
        <w:t>
      _____________ тыс. тенге или ____ % в результате ___________________.</w:t>
      </w:r>
    </w:p>
    <w:p>
      <w:pPr>
        <w:spacing w:after="0"/>
        <w:ind w:left="0"/>
        <w:jc w:val="both"/>
      </w:pP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1) полностью завершена реализация __________________ бюджетных</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инвестиционных проектов на общую стоимость _________тыс. тенге, в том</w:t>
      </w:r>
    </w:p>
    <w:p>
      <w:pPr>
        <w:spacing w:after="0"/>
        <w:ind w:left="0"/>
        <w:jc w:val="both"/>
      </w:pPr>
      <w:r>
        <w:rPr>
          <w:rFonts w:ascii="Times New Roman"/>
          <w:b w:val="false"/>
          <w:i w:val="false"/>
          <w:color w:val="000000"/>
          <w:sz w:val="28"/>
        </w:rPr>
        <w:t>
      числе в 20____ году выделено ______ тыс. тенге.</w:t>
      </w:r>
    </w:p>
    <w:p>
      <w:pPr>
        <w:spacing w:after="0"/>
        <w:ind w:left="0"/>
        <w:jc w:val="both"/>
      </w:pPr>
      <w:r>
        <w:rPr>
          <w:rFonts w:ascii="Times New Roman"/>
          <w:b w:val="false"/>
          <w:i w:val="false"/>
          <w:color w:val="000000"/>
          <w:sz w:val="28"/>
        </w:rPr>
        <w:t>
      (текущий год)</w:t>
      </w:r>
    </w:p>
    <w:p>
      <w:pPr>
        <w:spacing w:after="0"/>
        <w:ind w:left="0"/>
        <w:jc w:val="both"/>
      </w:pPr>
      <w:r>
        <w:rPr>
          <w:rFonts w:ascii="Times New Roman"/>
          <w:b w:val="false"/>
          <w:i w:val="false"/>
          <w:color w:val="000000"/>
          <w:sz w:val="28"/>
        </w:rPr>
        <w:t>
      План финансирования в ____ 20___ года составил ____ тыс. тенге,</w:t>
      </w:r>
    </w:p>
    <w:p>
      <w:pPr>
        <w:spacing w:after="0"/>
        <w:ind w:left="0"/>
        <w:jc w:val="both"/>
      </w:pPr>
      <w:r>
        <w:rPr>
          <w:rFonts w:ascii="Times New Roman"/>
          <w:b w:val="false"/>
          <w:i w:val="false"/>
          <w:color w:val="000000"/>
          <w:sz w:val="28"/>
        </w:rPr>
        <w:t>
      (отчетный период)</w:t>
      </w:r>
    </w:p>
    <w:p>
      <w:pPr>
        <w:spacing w:after="0"/>
        <w:ind w:left="0"/>
        <w:jc w:val="both"/>
      </w:pPr>
      <w:r>
        <w:rPr>
          <w:rFonts w:ascii="Times New Roman"/>
          <w:b w:val="false"/>
          <w:i w:val="false"/>
          <w:color w:val="000000"/>
          <w:sz w:val="28"/>
        </w:rPr>
        <w:t>
            кассовое исполнение составило _______ тыс. тенге или _____ %.</w:t>
      </w:r>
    </w:p>
    <w:p>
      <w:pPr>
        <w:spacing w:after="0"/>
        <w:ind w:left="0"/>
        <w:jc w:val="both"/>
      </w:pPr>
      <w:r>
        <w:rPr>
          <w:rFonts w:ascii="Times New Roman"/>
          <w:b w:val="false"/>
          <w:i w:val="false"/>
          <w:color w:val="000000"/>
          <w:sz w:val="28"/>
        </w:rPr>
        <w:t>
      По завершенным бюджетным инвестиционным проектам необходимо</w:t>
      </w:r>
    </w:p>
    <w:p>
      <w:pPr>
        <w:spacing w:after="0"/>
        <w:ind w:left="0"/>
        <w:jc w:val="both"/>
      </w:pPr>
      <w:r>
        <w:rPr>
          <w:rFonts w:ascii="Times New Roman"/>
          <w:b w:val="false"/>
          <w:i w:val="false"/>
          <w:color w:val="000000"/>
          <w:sz w:val="28"/>
        </w:rPr>
        <w:t>
      отразить достигнутые прямые результаты в соответствии с индикаторами,</w:t>
      </w:r>
    </w:p>
    <w:p>
      <w:pPr>
        <w:spacing w:after="0"/>
        <w:ind w:left="0"/>
        <w:jc w:val="both"/>
      </w:pPr>
      <w:r>
        <w:rPr>
          <w:rFonts w:ascii="Times New Roman"/>
          <w:b w:val="false"/>
          <w:i w:val="false"/>
          <w:color w:val="000000"/>
          <w:sz w:val="28"/>
        </w:rPr>
        <w:t>
      предусмотренными в стратегическом плане и программных документах</w:t>
      </w:r>
    </w:p>
    <w:p>
      <w:pPr>
        <w:spacing w:after="0"/>
        <w:ind w:left="0"/>
        <w:jc w:val="both"/>
      </w:pPr>
      <w:r>
        <w:rPr>
          <w:rFonts w:ascii="Times New Roman"/>
          <w:b w:val="false"/>
          <w:i w:val="false"/>
          <w:color w:val="000000"/>
          <w:sz w:val="28"/>
        </w:rPr>
        <w:t>
      государственного органа.</w:t>
      </w:r>
    </w:p>
    <w:p>
      <w:pPr>
        <w:spacing w:after="0"/>
        <w:ind w:left="0"/>
        <w:jc w:val="both"/>
      </w:pPr>
      <w:r>
        <w:rPr>
          <w:rFonts w:ascii="Times New Roman"/>
          <w:b w:val="false"/>
          <w:i w:val="false"/>
          <w:color w:val="000000"/>
          <w:sz w:val="28"/>
        </w:rPr>
        <w:t>
      Сумма неосвоения к плану на отчетный период составила _________</w:t>
      </w:r>
    </w:p>
    <w:p>
      <w:pPr>
        <w:spacing w:after="0"/>
        <w:ind w:left="0"/>
        <w:jc w:val="both"/>
      </w:pPr>
      <w:r>
        <w:rPr>
          <w:rFonts w:ascii="Times New Roman"/>
          <w:b w:val="false"/>
          <w:i w:val="false"/>
          <w:color w:val="000000"/>
          <w:sz w:val="28"/>
        </w:rPr>
        <w:t>
      тыс. тенге или ____ % в результате _______________________________.</w:t>
      </w:r>
    </w:p>
    <w:p>
      <w:pPr>
        <w:spacing w:after="0"/>
        <w:ind w:left="0"/>
        <w:jc w:val="both"/>
      </w:pP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
            2) не завершены ____ бюджетных инвестиционных проектов на общую</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стоимость_ тыс. тенге, из которых в 20__ году выделено __ тыс. тенге.</w:t>
      </w:r>
    </w:p>
    <w:p>
      <w:pPr>
        <w:spacing w:after="0"/>
        <w:ind w:left="0"/>
        <w:jc w:val="both"/>
      </w:pPr>
      <w:r>
        <w:rPr>
          <w:rFonts w:ascii="Times New Roman"/>
          <w:b w:val="false"/>
          <w:i w:val="false"/>
          <w:color w:val="000000"/>
          <w:sz w:val="28"/>
        </w:rPr>
        <w:t>
                                                           (текущий год)</w:t>
      </w:r>
    </w:p>
    <w:p>
      <w:pPr>
        <w:spacing w:after="0"/>
        <w:ind w:left="0"/>
        <w:jc w:val="both"/>
      </w:pPr>
      <w:r>
        <w:rPr>
          <w:rFonts w:ascii="Times New Roman"/>
          <w:b w:val="false"/>
          <w:i w:val="false"/>
          <w:color w:val="000000"/>
          <w:sz w:val="28"/>
        </w:rPr>
        <w:t>
      План финансирования в ____ 20___года составил ______ тыс.тенге.</w:t>
      </w:r>
    </w:p>
    <w:p>
      <w:pPr>
        <w:spacing w:after="0"/>
        <w:ind w:left="0"/>
        <w:jc w:val="both"/>
      </w:pPr>
      <w:r>
        <w:rPr>
          <w:rFonts w:ascii="Times New Roman"/>
          <w:b w:val="false"/>
          <w:i w:val="false"/>
          <w:color w:val="000000"/>
          <w:sz w:val="28"/>
        </w:rPr>
        <w:t>
      (отчетный период)</w:t>
      </w:r>
    </w:p>
    <w:p>
      <w:pPr>
        <w:spacing w:after="0"/>
        <w:ind w:left="0"/>
        <w:jc w:val="both"/>
      </w:pPr>
      <w:r>
        <w:rPr>
          <w:rFonts w:ascii="Times New Roman"/>
          <w:b w:val="false"/>
          <w:i w:val="false"/>
          <w:color w:val="000000"/>
          <w:sz w:val="28"/>
        </w:rPr>
        <w:t>
      кассовое исполнение составило _______ тыс. тенге или _____ %.</w:t>
      </w:r>
    </w:p>
    <w:p>
      <w:pPr>
        <w:spacing w:after="0"/>
        <w:ind w:left="0"/>
        <w:jc w:val="both"/>
      </w:pPr>
      <w:r>
        <w:rPr>
          <w:rFonts w:ascii="Times New Roman"/>
          <w:b w:val="false"/>
          <w:i w:val="false"/>
          <w:color w:val="000000"/>
          <w:sz w:val="28"/>
        </w:rPr>
        <w:t>
      Сумма неосвоения к плану на отчетный период составила _________</w:t>
      </w:r>
    </w:p>
    <w:p>
      <w:pPr>
        <w:spacing w:after="0"/>
        <w:ind w:left="0"/>
        <w:jc w:val="both"/>
      </w:pPr>
      <w:r>
        <w:rPr>
          <w:rFonts w:ascii="Times New Roman"/>
          <w:b w:val="false"/>
          <w:i w:val="false"/>
          <w:color w:val="000000"/>
          <w:sz w:val="28"/>
        </w:rPr>
        <w:t>
      тыс. тенге или ____ % в результате _________________________________.</w:t>
      </w:r>
    </w:p>
    <w:p>
      <w:pPr>
        <w:spacing w:after="0"/>
        <w:ind w:left="0"/>
        <w:jc w:val="both"/>
      </w:pP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
      Реализация проектов не завершена по следующим причинам:</w:t>
      </w:r>
    </w:p>
    <w:p>
      <w:pPr>
        <w:spacing w:after="0"/>
        <w:ind w:left="0"/>
        <w:jc w:val="both"/>
      </w:pPr>
      <w:r>
        <w:rPr>
          <w:rFonts w:ascii="Times New Roman"/>
          <w:b w:val="false"/>
          <w:i w:val="false"/>
          <w:color w:val="000000"/>
          <w:sz w:val="28"/>
        </w:rPr>
        <w:t>
      1) _____ объектов будут введены в эксплуатацию в ____, в связи</w:t>
      </w:r>
    </w:p>
    <w:p>
      <w:pPr>
        <w:spacing w:after="0"/>
        <w:ind w:left="0"/>
        <w:jc w:val="both"/>
      </w:pPr>
      <w:r>
        <w:rPr>
          <w:rFonts w:ascii="Times New Roman"/>
          <w:b w:val="false"/>
          <w:i w:val="false"/>
          <w:color w:val="000000"/>
          <w:sz w:val="28"/>
        </w:rPr>
        <w:t>
              (количество)                                  (дата ввода)</w:t>
      </w:r>
    </w:p>
    <w:p>
      <w:pPr>
        <w:spacing w:after="0"/>
        <w:ind w:left="0"/>
        <w:jc w:val="both"/>
      </w:pPr>
      <w:r>
        <w:rPr>
          <w:rFonts w:ascii="Times New Roman"/>
          <w:b w:val="false"/>
          <w:i w:val="false"/>
          <w:color w:val="000000"/>
          <w:sz w:val="28"/>
        </w:rPr>
        <w:t>
      с длительным проведением процедур государственной приемки объекта в</w:t>
      </w:r>
    </w:p>
    <w:p>
      <w:pPr>
        <w:spacing w:after="0"/>
        <w:ind w:left="0"/>
        <w:jc w:val="both"/>
      </w:pPr>
      <w:r>
        <w:rPr>
          <w:rFonts w:ascii="Times New Roman"/>
          <w:b w:val="false"/>
          <w:i w:val="false"/>
          <w:color w:val="000000"/>
          <w:sz w:val="28"/>
        </w:rPr>
        <w:t>
      эксплуатацию;</w:t>
      </w:r>
    </w:p>
    <w:p>
      <w:pPr>
        <w:spacing w:after="0"/>
        <w:ind w:left="0"/>
        <w:jc w:val="both"/>
      </w:pPr>
      <w:r>
        <w:rPr>
          <w:rFonts w:ascii="Times New Roman"/>
          <w:b w:val="false"/>
          <w:i w:val="false"/>
          <w:color w:val="000000"/>
          <w:sz w:val="28"/>
        </w:rPr>
        <w:t>
      2) в результате удорожания стоимости инвестиционных проектов, в</w:t>
      </w:r>
    </w:p>
    <w:p>
      <w:pPr>
        <w:spacing w:after="0"/>
        <w:ind w:left="0"/>
        <w:jc w:val="both"/>
      </w:pPr>
      <w:r>
        <w:rPr>
          <w:rFonts w:ascii="Times New Roman"/>
          <w:b w:val="false"/>
          <w:i w:val="false"/>
          <w:color w:val="000000"/>
          <w:sz w:val="28"/>
        </w:rPr>
        <w:t>
      связи с изменением проектных и технических решений, _________________</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объектов будут завершены в ___________ году;</w:t>
      </w:r>
    </w:p>
    <w:p>
      <w:pPr>
        <w:spacing w:after="0"/>
        <w:ind w:left="0"/>
        <w:jc w:val="both"/>
      </w:pPr>
      <w:r>
        <w:rPr>
          <w:rFonts w:ascii="Times New Roman"/>
          <w:b w:val="false"/>
          <w:i w:val="false"/>
          <w:color w:val="000000"/>
          <w:sz w:val="28"/>
        </w:rPr>
        <w:t>
      (дата ввода)</w:t>
      </w:r>
    </w:p>
    <w:p>
      <w:pPr>
        <w:spacing w:after="0"/>
        <w:ind w:left="0"/>
        <w:jc w:val="both"/>
      </w:pPr>
      <w:r>
        <w:rPr>
          <w:rFonts w:ascii="Times New Roman"/>
          <w:b w:val="false"/>
          <w:i w:val="false"/>
          <w:color w:val="000000"/>
          <w:sz w:val="28"/>
        </w:rPr>
        <w:t>
            3) ______проектов, в результате несвоевременного и/или ________</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затяжного характера проведения процедур государственных закупок</w:t>
      </w:r>
    </w:p>
    <w:p>
      <w:pPr>
        <w:spacing w:after="0"/>
        <w:ind w:left="0"/>
        <w:jc w:val="both"/>
      </w:pPr>
      <w:r>
        <w:rPr>
          <w:rFonts w:ascii="Times New Roman"/>
          <w:b w:val="false"/>
          <w:i w:val="false"/>
          <w:color w:val="000000"/>
          <w:sz w:val="28"/>
        </w:rPr>
        <w:t>
      (позднее, повторное проведение конкурса, отсутствие потенциальных</w:t>
      </w:r>
    </w:p>
    <w:p>
      <w:pPr>
        <w:spacing w:after="0"/>
        <w:ind w:left="0"/>
        <w:jc w:val="both"/>
      </w:pPr>
      <w:r>
        <w:rPr>
          <w:rFonts w:ascii="Times New Roman"/>
          <w:b w:val="false"/>
          <w:i w:val="false"/>
          <w:color w:val="000000"/>
          <w:sz w:val="28"/>
        </w:rPr>
        <w:t>
      поставщиков);</w:t>
      </w:r>
    </w:p>
    <w:p>
      <w:pPr>
        <w:spacing w:after="0"/>
        <w:ind w:left="0"/>
        <w:jc w:val="both"/>
      </w:pPr>
      <w:r>
        <w:rPr>
          <w:rFonts w:ascii="Times New Roman"/>
          <w:b w:val="false"/>
          <w:i w:val="false"/>
          <w:color w:val="000000"/>
          <w:sz w:val="28"/>
        </w:rPr>
        <w:t>
      4) _____проектов в связи с несвоевременным и недобросовестным</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исполнением обязательств сторонами договора;</w:t>
      </w:r>
    </w:p>
    <w:p>
      <w:pPr>
        <w:spacing w:after="0"/>
        <w:ind w:left="0"/>
        <w:jc w:val="both"/>
      </w:pPr>
      <w:r>
        <w:rPr>
          <w:rFonts w:ascii="Times New Roman"/>
          <w:b w:val="false"/>
          <w:i w:val="false"/>
          <w:color w:val="000000"/>
          <w:sz w:val="28"/>
        </w:rPr>
        <w:t>
      5) и другие (описать другие причины).</w:t>
      </w:r>
    </w:p>
    <w:p>
      <w:pPr>
        <w:spacing w:after="0"/>
        <w:ind w:left="0"/>
        <w:jc w:val="both"/>
      </w:pPr>
      <w:r>
        <w:rPr>
          <w:rFonts w:ascii="Times New Roman"/>
          <w:b w:val="false"/>
          <w:i w:val="false"/>
          <w:color w:val="000000"/>
          <w:sz w:val="28"/>
        </w:rPr>
        <w:t>
      Принятые меры по завершению бюджетных инвестиционных проектов.</w:t>
      </w:r>
    </w:p>
    <w:p>
      <w:pPr>
        <w:spacing w:after="0"/>
        <w:ind w:left="0"/>
        <w:jc w:val="both"/>
      </w:pPr>
      <w:r>
        <w:rPr>
          <w:rFonts w:ascii="Times New Roman"/>
          <w:b w:val="false"/>
          <w:i w:val="false"/>
          <w:color w:val="000000"/>
          <w:sz w:val="28"/>
        </w:rPr>
        <w:t>
      2. Реализуются _____________ бюджетных инвестиционных проектов,</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срок завершения которых в соответствии со стратегическим и</w:t>
      </w:r>
    </w:p>
    <w:p>
      <w:pPr>
        <w:spacing w:after="0"/>
        <w:ind w:left="0"/>
        <w:jc w:val="both"/>
      </w:pPr>
      <w:r>
        <w:rPr>
          <w:rFonts w:ascii="Times New Roman"/>
          <w:b w:val="false"/>
          <w:i w:val="false"/>
          <w:color w:val="000000"/>
          <w:sz w:val="28"/>
        </w:rPr>
        <w:t>
      операционным планом государственного органа предусмотрен в</w:t>
      </w:r>
    </w:p>
    <w:p>
      <w:pPr>
        <w:spacing w:after="0"/>
        <w:ind w:left="0"/>
        <w:jc w:val="both"/>
      </w:pPr>
      <w:r>
        <w:rPr>
          <w:rFonts w:ascii="Times New Roman"/>
          <w:b w:val="false"/>
          <w:i w:val="false"/>
          <w:color w:val="000000"/>
          <w:sz w:val="28"/>
        </w:rPr>
        <w:t>
      последующих годах на общую стоимость _________тыс. тенге, по которым</w:t>
      </w:r>
    </w:p>
    <w:p>
      <w:pPr>
        <w:spacing w:after="0"/>
        <w:ind w:left="0"/>
        <w:jc w:val="both"/>
      </w:pPr>
      <w:r>
        <w:rPr>
          <w:rFonts w:ascii="Times New Roman"/>
          <w:b w:val="false"/>
          <w:i w:val="false"/>
          <w:color w:val="000000"/>
          <w:sz w:val="28"/>
        </w:rPr>
        <w:t>
      в 20____году выделено ______ тыс. тенге.</w:t>
      </w:r>
    </w:p>
    <w:p>
      <w:pPr>
        <w:spacing w:after="0"/>
        <w:ind w:left="0"/>
        <w:jc w:val="both"/>
      </w:pPr>
      <w:r>
        <w:rPr>
          <w:rFonts w:ascii="Times New Roman"/>
          <w:b w:val="false"/>
          <w:i w:val="false"/>
          <w:color w:val="000000"/>
          <w:sz w:val="28"/>
        </w:rPr>
        <w:t>
      (текущий год)</w:t>
      </w:r>
    </w:p>
    <w:p>
      <w:pPr>
        <w:spacing w:after="0"/>
        <w:ind w:left="0"/>
        <w:jc w:val="both"/>
      </w:pPr>
      <w:r>
        <w:rPr>
          <w:rFonts w:ascii="Times New Roman"/>
          <w:b w:val="false"/>
          <w:i w:val="false"/>
          <w:color w:val="000000"/>
          <w:sz w:val="28"/>
        </w:rPr>
        <w:t>
      План финансирования в ____ 20___года составил _____ тыс. тенге,</w:t>
      </w:r>
    </w:p>
    <w:p>
      <w:pPr>
        <w:spacing w:after="0"/>
        <w:ind w:left="0"/>
        <w:jc w:val="both"/>
      </w:pPr>
      <w:r>
        <w:rPr>
          <w:rFonts w:ascii="Times New Roman"/>
          <w:b w:val="false"/>
          <w:i w:val="false"/>
          <w:color w:val="000000"/>
          <w:sz w:val="28"/>
        </w:rPr>
        <w:t>
      (отчетный период)</w:t>
      </w:r>
    </w:p>
    <w:p>
      <w:pPr>
        <w:spacing w:after="0"/>
        <w:ind w:left="0"/>
        <w:jc w:val="both"/>
      </w:pPr>
      <w:r>
        <w:rPr>
          <w:rFonts w:ascii="Times New Roman"/>
          <w:b w:val="false"/>
          <w:i w:val="false"/>
          <w:color w:val="000000"/>
          <w:sz w:val="28"/>
        </w:rPr>
        <w:t>
      кассовое исполнение составило _______ тыс. тенге или _____ %.</w:t>
      </w:r>
    </w:p>
    <w:p>
      <w:pPr>
        <w:spacing w:after="0"/>
        <w:ind w:left="0"/>
        <w:jc w:val="both"/>
      </w:pPr>
      <w:r>
        <w:rPr>
          <w:rFonts w:ascii="Times New Roman"/>
          <w:b w:val="false"/>
          <w:i w:val="false"/>
          <w:color w:val="000000"/>
          <w:sz w:val="28"/>
        </w:rPr>
        <w:t>
      Сумма неосвоения к плану на отчетный период составила _________</w:t>
      </w:r>
    </w:p>
    <w:p>
      <w:pPr>
        <w:spacing w:after="0"/>
        <w:ind w:left="0"/>
        <w:jc w:val="both"/>
      </w:pPr>
      <w:r>
        <w:rPr>
          <w:rFonts w:ascii="Times New Roman"/>
          <w:b w:val="false"/>
          <w:i w:val="false"/>
          <w:color w:val="000000"/>
          <w:sz w:val="28"/>
        </w:rPr>
        <w:t>
      тыс. тенге или ____ % в результате ______________________________.</w:t>
      </w:r>
    </w:p>
    <w:p>
      <w:pPr>
        <w:spacing w:after="0"/>
        <w:ind w:left="0"/>
        <w:jc w:val="both"/>
      </w:pPr>
      <w:r>
        <w:rPr>
          <w:rFonts w:ascii="Times New Roman"/>
          <w:b w:val="false"/>
          <w:i w:val="false"/>
          <w:color w:val="000000"/>
          <w:sz w:val="28"/>
        </w:rPr>
        <w:t>
      (указать причину)</w:t>
      </w:r>
    </w:p>
    <w:p>
      <w:pPr>
        <w:spacing w:after="0"/>
        <w:ind w:left="0"/>
        <w:jc w:val="left"/>
      </w:pPr>
      <w:r>
        <w:rPr>
          <w:rFonts w:ascii="Times New Roman"/>
          <w:b/>
          <w:i w:val="false"/>
          <w:color w:val="000000"/>
        </w:rPr>
        <w:t xml:space="preserve"> Топливно-энергетический комплекс и недропользование</w:t>
      </w:r>
    </w:p>
    <w:p>
      <w:pPr>
        <w:spacing w:after="0"/>
        <w:ind w:left="0"/>
        <w:jc w:val="both"/>
      </w:pPr>
      <w:r>
        <w:rPr>
          <w:rFonts w:ascii="Times New Roman"/>
          <w:b w:val="false"/>
          <w:i w:val="false"/>
          <w:color w:val="000000"/>
          <w:sz w:val="28"/>
        </w:rPr>
        <w:t>
      Реализуются ___ проектов на общую стоимость _______ тыс. тенге.</w:t>
      </w:r>
    </w:p>
    <w:p>
      <w:pPr>
        <w:spacing w:after="0"/>
        <w:ind w:left="0"/>
        <w:jc w:val="both"/>
      </w:pPr>
      <w:r>
        <w:rPr>
          <w:rFonts w:ascii="Times New Roman"/>
          <w:b w:val="false"/>
          <w:i w:val="false"/>
          <w:color w:val="000000"/>
          <w:sz w:val="28"/>
        </w:rPr>
        <w:t>
      На реализацию данных проектов в 20___ году выделено______ тыс. тенге.</w:t>
      </w:r>
    </w:p>
    <w:p>
      <w:pPr>
        <w:spacing w:after="0"/>
        <w:ind w:left="0"/>
        <w:jc w:val="both"/>
      </w:pPr>
      <w:r>
        <w:rPr>
          <w:rFonts w:ascii="Times New Roman"/>
          <w:b w:val="false"/>
          <w:i w:val="false"/>
          <w:color w:val="000000"/>
          <w:sz w:val="28"/>
        </w:rPr>
        <w:t>
      План финансирования за ____ 20__ года составил ____ тыс. тенге.</w:t>
      </w:r>
    </w:p>
    <w:p>
      <w:pPr>
        <w:spacing w:after="0"/>
        <w:ind w:left="0"/>
        <w:jc w:val="both"/>
      </w:pPr>
      <w:r>
        <w:rPr>
          <w:rFonts w:ascii="Times New Roman"/>
          <w:b w:val="false"/>
          <w:i w:val="false"/>
          <w:color w:val="000000"/>
          <w:sz w:val="28"/>
        </w:rPr>
        <w:t>
      (отчетный период)</w:t>
      </w:r>
    </w:p>
    <w:p>
      <w:pPr>
        <w:spacing w:after="0"/>
        <w:ind w:left="0"/>
        <w:jc w:val="both"/>
      </w:pPr>
      <w:r>
        <w:rPr>
          <w:rFonts w:ascii="Times New Roman"/>
          <w:b w:val="false"/>
          <w:i w:val="false"/>
          <w:color w:val="000000"/>
          <w:sz w:val="28"/>
        </w:rPr>
        <w:t>
      Кассовое исполнение за ____ 20__года составило ____ тыс. тенге.</w:t>
      </w:r>
    </w:p>
    <w:p>
      <w:pPr>
        <w:spacing w:after="0"/>
        <w:ind w:left="0"/>
        <w:jc w:val="both"/>
      </w:pPr>
      <w:r>
        <w:rPr>
          <w:rFonts w:ascii="Times New Roman"/>
          <w:b w:val="false"/>
          <w:i w:val="false"/>
          <w:color w:val="000000"/>
          <w:sz w:val="28"/>
        </w:rPr>
        <w:t>
      (отчетный период)</w:t>
      </w:r>
    </w:p>
    <w:p>
      <w:pPr>
        <w:spacing w:after="0"/>
        <w:ind w:left="0"/>
        <w:jc w:val="both"/>
      </w:pPr>
      <w:r>
        <w:rPr>
          <w:rFonts w:ascii="Times New Roman"/>
          <w:b w:val="false"/>
          <w:i w:val="false"/>
          <w:color w:val="000000"/>
          <w:sz w:val="28"/>
        </w:rPr>
        <w:t>
      Сумма неосвоения к плану на отчетный период составила ____ тыс.</w:t>
      </w:r>
    </w:p>
    <w:p>
      <w:pPr>
        <w:spacing w:after="0"/>
        <w:ind w:left="0"/>
        <w:jc w:val="both"/>
      </w:pPr>
      <w:r>
        <w:rPr>
          <w:rFonts w:ascii="Times New Roman"/>
          <w:b w:val="false"/>
          <w:i w:val="false"/>
          <w:color w:val="000000"/>
          <w:sz w:val="28"/>
        </w:rPr>
        <w:t>
      тенге или ______ %.</w:t>
      </w:r>
    </w:p>
    <w:p>
      <w:pPr>
        <w:spacing w:after="0"/>
        <w:ind w:left="0"/>
        <w:jc w:val="both"/>
      </w:pPr>
      <w:r>
        <w:rPr>
          <w:rFonts w:ascii="Times New Roman"/>
          <w:b w:val="false"/>
          <w:i w:val="false"/>
          <w:color w:val="000000"/>
          <w:sz w:val="28"/>
        </w:rPr>
        <w:t>
      1. Запланировано к завершению реализации ___________ бюджетных</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xml:space="preserve">
            инвестиционных проектов __________ на общую стоимость ________ </w:t>
      </w:r>
    </w:p>
    <w:p>
      <w:pPr>
        <w:spacing w:after="0"/>
        <w:ind w:left="0"/>
        <w:jc w:val="both"/>
      </w:pPr>
      <w:r>
        <w:rPr>
          <w:rFonts w:ascii="Times New Roman"/>
          <w:b w:val="false"/>
          <w:i w:val="false"/>
          <w:color w:val="000000"/>
          <w:sz w:val="28"/>
        </w:rPr>
        <w:t>
      тыс. тенге, по которым в 20___ году выделено ______ тыс. тенге.</w:t>
      </w:r>
    </w:p>
    <w:p>
      <w:pPr>
        <w:spacing w:after="0"/>
        <w:ind w:left="0"/>
        <w:jc w:val="both"/>
      </w:pPr>
      <w:r>
        <w:rPr>
          <w:rFonts w:ascii="Times New Roman"/>
          <w:b w:val="false"/>
          <w:i w:val="false"/>
          <w:color w:val="000000"/>
          <w:sz w:val="28"/>
        </w:rPr>
        <w:t>
      (текущий год)</w:t>
      </w:r>
    </w:p>
    <w:p>
      <w:pPr>
        <w:spacing w:after="0"/>
        <w:ind w:left="0"/>
        <w:jc w:val="both"/>
      </w:pPr>
      <w:r>
        <w:rPr>
          <w:rFonts w:ascii="Times New Roman"/>
          <w:b w:val="false"/>
          <w:i w:val="false"/>
          <w:color w:val="000000"/>
          <w:sz w:val="28"/>
        </w:rPr>
        <w:t>
      План финансирования в ____ 20___года составил ______ тыс.тенге,</w:t>
      </w:r>
    </w:p>
    <w:p>
      <w:pPr>
        <w:spacing w:after="0"/>
        <w:ind w:left="0"/>
        <w:jc w:val="both"/>
      </w:pPr>
      <w:r>
        <w:rPr>
          <w:rFonts w:ascii="Times New Roman"/>
          <w:b w:val="false"/>
          <w:i w:val="false"/>
          <w:color w:val="000000"/>
          <w:sz w:val="28"/>
        </w:rPr>
        <w:t>
      (отчетный период)</w:t>
      </w:r>
    </w:p>
    <w:p>
      <w:pPr>
        <w:spacing w:after="0"/>
        <w:ind w:left="0"/>
        <w:jc w:val="both"/>
      </w:pPr>
      <w:r>
        <w:rPr>
          <w:rFonts w:ascii="Times New Roman"/>
          <w:b w:val="false"/>
          <w:i w:val="false"/>
          <w:color w:val="000000"/>
          <w:sz w:val="28"/>
        </w:rPr>
        <w:t>
      кассовое исполнение составило _______ тыс. тенге или _____ %.</w:t>
      </w:r>
    </w:p>
    <w:p>
      <w:pPr>
        <w:spacing w:after="0"/>
        <w:ind w:left="0"/>
        <w:jc w:val="both"/>
      </w:pPr>
      <w:r>
        <w:rPr>
          <w:rFonts w:ascii="Times New Roman"/>
          <w:b w:val="false"/>
          <w:i w:val="false"/>
          <w:color w:val="000000"/>
          <w:sz w:val="28"/>
        </w:rPr>
        <w:t>
      Сумма неосвоения к плану на отчетный период составила</w:t>
      </w:r>
    </w:p>
    <w:p>
      <w:pPr>
        <w:spacing w:after="0"/>
        <w:ind w:left="0"/>
        <w:jc w:val="both"/>
      </w:pPr>
      <w:r>
        <w:rPr>
          <w:rFonts w:ascii="Times New Roman"/>
          <w:b w:val="false"/>
          <w:i w:val="false"/>
          <w:color w:val="000000"/>
          <w:sz w:val="28"/>
        </w:rPr>
        <w:t>
      _____________ тыс. тенге или ____ % в результате ___________________.</w:t>
      </w:r>
    </w:p>
    <w:p>
      <w:pPr>
        <w:spacing w:after="0"/>
        <w:ind w:left="0"/>
        <w:jc w:val="both"/>
      </w:pP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1) полностью завершена реализация __________________ бюджетных</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инвестиционных проектов на общую стоимость _________тыс. тенге, в том</w:t>
      </w:r>
    </w:p>
    <w:p>
      <w:pPr>
        <w:spacing w:after="0"/>
        <w:ind w:left="0"/>
        <w:jc w:val="both"/>
      </w:pPr>
      <w:r>
        <w:rPr>
          <w:rFonts w:ascii="Times New Roman"/>
          <w:b w:val="false"/>
          <w:i w:val="false"/>
          <w:color w:val="000000"/>
          <w:sz w:val="28"/>
        </w:rPr>
        <w:t>
      числе в 20____ году выделено ______ тыс. тенге.</w:t>
      </w:r>
    </w:p>
    <w:p>
      <w:pPr>
        <w:spacing w:after="0"/>
        <w:ind w:left="0"/>
        <w:jc w:val="both"/>
      </w:pPr>
      <w:r>
        <w:rPr>
          <w:rFonts w:ascii="Times New Roman"/>
          <w:b w:val="false"/>
          <w:i w:val="false"/>
          <w:color w:val="000000"/>
          <w:sz w:val="28"/>
        </w:rPr>
        <w:t>
      (текущий год)</w:t>
      </w:r>
    </w:p>
    <w:p>
      <w:pPr>
        <w:spacing w:after="0"/>
        <w:ind w:left="0"/>
        <w:jc w:val="both"/>
      </w:pPr>
      <w:r>
        <w:rPr>
          <w:rFonts w:ascii="Times New Roman"/>
          <w:b w:val="false"/>
          <w:i w:val="false"/>
          <w:color w:val="000000"/>
          <w:sz w:val="28"/>
        </w:rPr>
        <w:t>
      План финансирования в ____ 20___ года составил ____ тыс. тенге,</w:t>
      </w:r>
    </w:p>
    <w:p>
      <w:pPr>
        <w:spacing w:after="0"/>
        <w:ind w:left="0"/>
        <w:jc w:val="both"/>
      </w:pPr>
      <w:r>
        <w:rPr>
          <w:rFonts w:ascii="Times New Roman"/>
          <w:b w:val="false"/>
          <w:i w:val="false"/>
          <w:color w:val="000000"/>
          <w:sz w:val="28"/>
        </w:rPr>
        <w:t>
      (отчетный период)</w:t>
      </w:r>
    </w:p>
    <w:p>
      <w:pPr>
        <w:spacing w:after="0"/>
        <w:ind w:left="0"/>
        <w:jc w:val="both"/>
      </w:pPr>
      <w:r>
        <w:rPr>
          <w:rFonts w:ascii="Times New Roman"/>
          <w:b w:val="false"/>
          <w:i w:val="false"/>
          <w:color w:val="000000"/>
          <w:sz w:val="28"/>
        </w:rPr>
        <w:t>
            кассовое исполнение составило _______ тыс. тенге или _____ %.</w:t>
      </w:r>
    </w:p>
    <w:p>
      <w:pPr>
        <w:spacing w:after="0"/>
        <w:ind w:left="0"/>
        <w:jc w:val="both"/>
      </w:pPr>
      <w:r>
        <w:rPr>
          <w:rFonts w:ascii="Times New Roman"/>
          <w:b w:val="false"/>
          <w:i w:val="false"/>
          <w:color w:val="000000"/>
          <w:sz w:val="28"/>
        </w:rPr>
        <w:t>
      По завершенным бюджетным инвестиционным проектам необходимо</w:t>
      </w:r>
    </w:p>
    <w:p>
      <w:pPr>
        <w:spacing w:after="0"/>
        <w:ind w:left="0"/>
        <w:jc w:val="both"/>
      </w:pPr>
      <w:r>
        <w:rPr>
          <w:rFonts w:ascii="Times New Roman"/>
          <w:b w:val="false"/>
          <w:i w:val="false"/>
          <w:color w:val="000000"/>
          <w:sz w:val="28"/>
        </w:rPr>
        <w:t>
      отразить достигнутые прямые результаты в соответствии с индикаторами,</w:t>
      </w:r>
    </w:p>
    <w:p>
      <w:pPr>
        <w:spacing w:after="0"/>
        <w:ind w:left="0"/>
        <w:jc w:val="both"/>
      </w:pPr>
      <w:r>
        <w:rPr>
          <w:rFonts w:ascii="Times New Roman"/>
          <w:b w:val="false"/>
          <w:i w:val="false"/>
          <w:color w:val="000000"/>
          <w:sz w:val="28"/>
        </w:rPr>
        <w:t>
      предусмотренными в стратегическом плане и программных документах</w:t>
      </w:r>
    </w:p>
    <w:p>
      <w:pPr>
        <w:spacing w:after="0"/>
        <w:ind w:left="0"/>
        <w:jc w:val="both"/>
      </w:pPr>
      <w:r>
        <w:rPr>
          <w:rFonts w:ascii="Times New Roman"/>
          <w:b w:val="false"/>
          <w:i w:val="false"/>
          <w:color w:val="000000"/>
          <w:sz w:val="28"/>
        </w:rPr>
        <w:t>
      государственного органа.</w:t>
      </w:r>
    </w:p>
    <w:p>
      <w:pPr>
        <w:spacing w:after="0"/>
        <w:ind w:left="0"/>
        <w:jc w:val="both"/>
      </w:pPr>
      <w:r>
        <w:rPr>
          <w:rFonts w:ascii="Times New Roman"/>
          <w:b w:val="false"/>
          <w:i w:val="false"/>
          <w:color w:val="000000"/>
          <w:sz w:val="28"/>
        </w:rPr>
        <w:t>
      Сумма неосвоения к плану на отчетный период составила _________</w:t>
      </w:r>
    </w:p>
    <w:p>
      <w:pPr>
        <w:spacing w:after="0"/>
        <w:ind w:left="0"/>
        <w:jc w:val="both"/>
      </w:pPr>
      <w:r>
        <w:rPr>
          <w:rFonts w:ascii="Times New Roman"/>
          <w:b w:val="false"/>
          <w:i w:val="false"/>
          <w:color w:val="000000"/>
          <w:sz w:val="28"/>
        </w:rPr>
        <w:t>
      тыс. тенге или ____ % в результате _______________________________.</w:t>
      </w:r>
    </w:p>
    <w:p>
      <w:pPr>
        <w:spacing w:after="0"/>
        <w:ind w:left="0"/>
        <w:jc w:val="both"/>
      </w:pP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
            2) не завершены ____ бюджетных инвестиционных проектов на общую</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стоимость_ тыс. тенге, из которых в 20__ году выделено __ тыс. тенге.</w:t>
      </w:r>
    </w:p>
    <w:p>
      <w:pPr>
        <w:spacing w:after="0"/>
        <w:ind w:left="0"/>
        <w:jc w:val="both"/>
      </w:pPr>
      <w:r>
        <w:rPr>
          <w:rFonts w:ascii="Times New Roman"/>
          <w:b w:val="false"/>
          <w:i w:val="false"/>
          <w:color w:val="000000"/>
          <w:sz w:val="28"/>
        </w:rPr>
        <w:t>
                                                           (текущий год)</w:t>
      </w:r>
    </w:p>
    <w:p>
      <w:pPr>
        <w:spacing w:after="0"/>
        <w:ind w:left="0"/>
        <w:jc w:val="both"/>
      </w:pPr>
      <w:r>
        <w:rPr>
          <w:rFonts w:ascii="Times New Roman"/>
          <w:b w:val="false"/>
          <w:i w:val="false"/>
          <w:color w:val="000000"/>
          <w:sz w:val="28"/>
        </w:rPr>
        <w:t>
      План финансирования в ____ 20___года составил ______ тыс.тенге.</w:t>
      </w:r>
    </w:p>
    <w:p>
      <w:pPr>
        <w:spacing w:after="0"/>
        <w:ind w:left="0"/>
        <w:jc w:val="both"/>
      </w:pPr>
      <w:r>
        <w:rPr>
          <w:rFonts w:ascii="Times New Roman"/>
          <w:b w:val="false"/>
          <w:i w:val="false"/>
          <w:color w:val="000000"/>
          <w:sz w:val="28"/>
        </w:rPr>
        <w:t>
      (отчетный период)</w:t>
      </w:r>
    </w:p>
    <w:p>
      <w:pPr>
        <w:spacing w:after="0"/>
        <w:ind w:left="0"/>
        <w:jc w:val="both"/>
      </w:pPr>
      <w:r>
        <w:rPr>
          <w:rFonts w:ascii="Times New Roman"/>
          <w:b w:val="false"/>
          <w:i w:val="false"/>
          <w:color w:val="000000"/>
          <w:sz w:val="28"/>
        </w:rPr>
        <w:t>
      кассовое исполнение составило _______ тыс. тенге или _____ %.</w:t>
      </w:r>
    </w:p>
    <w:p>
      <w:pPr>
        <w:spacing w:after="0"/>
        <w:ind w:left="0"/>
        <w:jc w:val="both"/>
      </w:pPr>
      <w:r>
        <w:rPr>
          <w:rFonts w:ascii="Times New Roman"/>
          <w:b w:val="false"/>
          <w:i w:val="false"/>
          <w:color w:val="000000"/>
          <w:sz w:val="28"/>
        </w:rPr>
        <w:t>
      Сумма неосвоения к плану на отчетный период составила _________</w:t>
      </w:r>
    </w:p>
    <w:p>
      <w:pPr>
        <w:spacing w:after="0"/>
        <w:ind w:left="0"/>
        <w:jc w:val="both"/>
      </w:pPr>
      <w:r>
        <w:rPr>
          <w:rFonts w:ascii="Times New Roman"/>
          <w:b w:val="false"/>
          <w:i w:val="false"/>
          <w:color w:val="000000"/>
          <w:sz w:val="28"/>
        </w:rPr>
        <w:t>
      тыс. тенге или ____ % в результате _________________________________.</w:t>
      </w:r>
    </w:p>
    <w:p>
      <w:pPr>
        <w:spacing w:after="0"/>
        <w:ind w:left="0"/>
        <w:jc w:val="both"/>
      </w:pP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
      Реализация проектов не завершена по следующим причинам:</w:t>
      </w:r>
    </w:p>
    <w:p>
      <w:pPr>
        <w:spacing w:after="0"/>
        <w:ind w:left="0"/>
        <w:jc w:val="both"/>
      </w:pPr>
      <w:r>
        <w:rPr>
          <w:rFonts w:ascii="Times New Roman"/>
          <w:b w:val="false"/>
          <w:i w:val="false"/>
          <w:color w:val="000000"/>
          <w:sz w:val="28"/>
        </w:rPr>
        <w:t>
      1) _____ объектов будут введены в эксплуатацию в ____, в связи</w:t>
      </w:r>
    </w:p>
    <w:p>
      <w:pPr>
        <w:spacing w:after="0"/>
        <w:ind w:left="0"/>
        <w:jc w:val="both"/>
      </w:pPr>
      <w:r>
        <w:rPr>
          <w:rFonts w:ascii="Times New Roman"/>
          <w:b w:val="false"/>
          <w:i w:val="false"/>
          <w:color w:val="000000"/>
          <w:sz w:val="28"/>
        </w:rPr>
        <w:t>
              (количество)                                  (дата ввода)</w:t>
      </w:r>
    </w:p>
    <w:p>
      <w:pPr>
        <w:spacing w:after="0"/>
        <w:ind w:left="0"/>
        <w:jc w:val="both"/>
      </w:pPr>
      <w:r>
        <w:rPr>
          <w:rFonts w:ascii="Times New Roman"/>
          <w:b w:val="false"/>
          <w:i w:val="false"/>
          <w:color w:val="000000"/>
          <w:sz w:val="28"/>
        </w:rPr>
        <w:t>
      с длительным проведением процедур государственной приемки объекта в</w:t>
      </w:r>
    </w:p>
    <w:p>
      <w:pPr>
        <w:spacing w:after="0"/>
        <w:ind w:left="0"/>
        <w:jc w:val="both"/>
      </w:pPr>
      <w:r>
        <w:rPr>
          <w:rFonts w:ascii="Times New Roman"/>
          <w:b w:val="false"/>
          <w:i w:val="false"/>
          <w:color w:val="000000"/>
          <w:sz w:val="28"/>
        </w:rPr>
        <w:t>
      эксплуатацию;</w:t>
      </w:r>
    </w:p>
    <w:p>
      <w:pPr>
        <w:spacing w:after="0"/>
        <w:ind w:left="0"/>
        <w:jc w:val="both"/>
      </w:pPr>
      <w:r>
        <w:rPr>
          <w:rFonts w:ascii="Times New Roman"/>
          <w:b w:val="false"/>
          <w:i w:val="false"/>
          <w:color w:val="000000"/>
          <w:sz w:val="28"/>
        </w:rPr>
        <w:t>
      2) в результате удорожания стоимости инвестиционных проектов, в</w:t>
      </w:r>
    </w:p>
    <w:p>
      <w:pPr>
        <w:spacing w:after="0"/>
        <w:ind w:left="0"/>
        <w:jc w:val="both"/>
      </w:pPr>
      <w:r>
        <w:rPr>
          <w:rFonts w:ascii="Times New Roman"/>
          <w:b w:val="false"/>
          <w:i w:val="false"/>
          <w:color w:val="000000"/>
          <w:sz w:val="28"/>
        </w:rPr>
        <w:t>
      связи с изменением проектных и технических решений, _________________</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объектов будут завершены в ___________ году;</w:t>
      </w:r>
    </w:p>
    <w:p>
      <w:pPr>
        <w:spacing w:after="0"/>
        <w:ind w:left="0"/>
        <w:jc w:val="both"/>
      </w:pPr>
      <w:r>
        <w:rPr>
          <w:rFonts w:ascii="Times New Roman"/>
          <w:b w:val="false"/>
          <w:i w:val="false"/>
          <w:color w:val="000000"/>
          <w:sz w:val="28"/>
        </w:rPr>
        <w:t>
      (дата ввода)</w:t>
      </w:r>
    </w:p>
    <w:p>
      <w:pPr>
        <w:spacing w:after="0"/>
        <w:ind w:left="0"/>
        <w:jc w:val="both"/>
      </w:pPr>
      <w:r>
        <w:rPr>
          <w:rFonts w:ascii="Times New Roman"/>
          <w:b w:val="false"/>
          <w:i w:val="false"/>
          <w:color w:val="000000"/>
          <w:sz w:val="28"/>
        </w:rPr>
        <w:t>
            3) ______проектов, в результате несвоевременного и/или ________</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затяжного характера проведения процедур государственных закупок</w:t>
      </w:r>
    </w:p>
    <w:p>
      <w:pPr>
        <w:spacing w:after="0"/>
        <w:ind w:left="0"/>
        <w:jc w:val="both"/>
      </w:pPr>
      <w:r>
        <w:rPr>
          <w:rFonts w:ascii="Times New Roman"/>
          <w:b w:val="false"/>
          <w:i w:val="false"/>
          <w:color w:val="000000"/>
          <w:sz w:val="28"/>
        </w:rPr>
        <w:t>
      (позднее, повторное проведение конкурса, отсутствие потенциальных</w:t>
      </w:r>
    </w:p>
    <w:p>
      <w:pPr>
        <w:spacing w:after="0"/>
        <w:ind w:left="0"/>
        <w:jc w:val="both"/>
      </w:pPr>
      <w:r>
        <w:rPr>
          <w:rFonts w:ascii="Times New Roman"/>
          <w:b w:val="false"/>
          <w:i w:val="false"/>
          <w:color w:val="000000"/>
          <w:sz w:val="28"/>
        </w:rPr>
        <w:t>
      поставщиков);</w:t>
      </w:r>
    </w:p>
    <w:p>
      <w:pPr>
        <w:spacing w:after="0"/>
        <w:ind w:left="0"/>
        <w:jc w:val="both"/>
      </w:pPr>
      <w:r>
        <w:rPr>
          <w:rFonts w:ascii="Times New Roman"/>
          <w:b w:val="false"/>
          <w:i w:val="false"/>
          <w:color w:val="000000"/>
          <w:sz w:val="28"/>
        </w:rPr>
        <w:t>
      4) _____проектов в связи с несвоевременным и недобросовестным</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исполнением обязательств сторонами договора;</w:t>
      </w:r>
    </w:p>
    <w:p>
      <w:pPr>
        <w:spacing w:after="0"/>
        <w:ind w:left="0"/>
        <w:jc w:val="both"/>
      </w:pPr>
      <w:r>
        <w:rPr>
          <w:rFonts w:ascii="Times New Roman"/>
          <w:b w:val="false"/>
          <w:i w:val="false"/>
          <w:color w:val="000000"/>
          <w:sz w:val="28"/>
        </w:rPr>
        <w:t>
      5) и другие (описать другие причины).</w:t>
      </w:r>
    </w:p>
    <w:p>
      <w:pPr>
        <w:spacing w:after="0"/>
        <w:ind w:left="0"/>
        <w:jc w:val="both"/>
      </w:pPr>
      <w:r>
        <w:rPr>
          <w:rFonts w:ascii="Times New Roman"/>
          <w:b w:val="false"/>
          <w:i w:val="false"/>
          <w:color w:val="000000"/>
          <w:sz w:val="28"/>
        </w:rPr>
        <w:t>
      Принятые меры по завершению бюджетных инвестиционных проектов.</w:t>
      </w:r>
    </w:p>
    <w:p>
      <w:pPr>
        <w:spacing w:after="0"/>
        <w:ind w:left="0"/>
        <w:jc w:val="both"/>
      </w:pPr>
      <w:r>
        <w:rPr>
          <w:rFonts w:ascii="Times New Roman"/>
          <w:b w:val="false"/>
          <w:i w:val="false"/>
          <w:color w:val="000000"/>
          <w:sz w:val="28"/>
        </w:rPr>
        <w:t>
      2. Реализуются _____________ бюджетных инвестиционных проектов,</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срок завершения которых в соответствии со стратегическим и</w:t>
      </w:r>
    </w:p>
    <w:p>
      <w:pPr>
        <w:spacing w:after="0"/>
        <w:ind w:left="0"/>
        <w:jc w:val="both"/>
      </w:pPr>
      <w:r>
        <w:rPr>
          <w:rFonts w:ascii="Times New Roman"/>
          <w:b w:val="false"/>
          <w:i w:val="false"/>
          <w:color w:val="000000"/>
          <w:sz w:val="28"/>
        </w:rPr>
        <w:t>
      операционным планом государственного органа предусмотрен в</w:t>
      </w:r>
    </w:p>
    <w:p>
      <w:pPr>
        <w:spacing w:after="0"/>
        <w:ind w:left="0"/>
        <w:jc w:val="both"/>
      </w:pPr>
      <w:r>
        <w:rPr>
          <w:rFonts w:ascii="Times New Roman"/>
          <w:b w:val="false"/>
          <w:i w:val="false"/>
          <w:color w:val="000000"/>
          <w:sz w:val="28"/>
        </w:rPr>
        <w:t>
      последующих годах на общую стоимость _________тыс. тенге, по которым</w:t>
      </w:r>
    </w:p>
    <w:p>
      <w:pPr>
        <w:spacing w:after="0"/>
        <w:ind w:left="0"/>
        <w:jc w:val="both"/>
      </w:pPr>
      <w:r>
        <w:rPr>
          <w:rFonts w:ascii="Times New Roman"/>
          <w:b w:val="false"/>
          <w:i w:val="false"/>
          <w:color w:val="000000"/>
          <w:sz w:val="28"/>
        </w:rPr>
        <w:t>
      в 20____году выделено ______ тыс. тенге.</w:t>
      </w:r>
    </w:p>
    <w:p>
      <w:pPr>
        <w:spacing w:after="0"/>
        <w:ind w:left="0"/>
        <w:jc w:val="both"/>
      </w:pPr>
      <w:r>
        <w:rPr>
          <w:rFonts w:ascii="Times New Roman"/>
          <w:b w:val="false"/>
          <w:i w:val="false"/>
          <w:color w:val="000000"/>
          <w:sz w:val="28"/>
        </w:rPr>
        <w:t>
      (текущий год)</w:t>
      </w:r>
    </w:p>
    <w:p>
      <w:pPr>
        <w:spacing w:after="0"/>
        <w:ind w:left="0"/>
        <w:jc w:val="both"/>
      </w:pPr>
      <w:r>
        <w:rPr>
          <w:rFonts w:ascii="Times New Roman"/>
          <w:b w:val="false"/>
          <w:i w:val="false"/>
          <w:color w:val="000000"/>
          <w:sz w:val="28"/>
        </w:rPr>
        <w:t>
      План финансирования в ____ 20___года составил _____ тыс. тенге,</w:t>
      </w:r>
    </w:p>
    <w:p>
      <w:pPr>
        <w:spacing w:after="0"/>
        <w:ind w:left="0"/>
        <w:jc w:val="both"/>
      </w:pPr>
      <w:r>
        <w:rPr>
          <w:rFonts w:ascii="Times New Roman"/>
          <w:b w:val="false"/>
          <w:i w:val="false"/>
          <w:color w:val="000000"/>
          <w:sz w:val="28"/>
        </w:rPr>
        <w:t>
      (отчетный период)</w:t>
      </w:r>
    </w:p>
    <w:p>
      <w:pPr>
        <w:spacing w:after="0"/>
        <w:ind w:left="0"/>
        <w:jc w:val="both"/>
      </w:pPr>
      <w:r>
        <w:rPr>
          <w:rFonts w:ascii="Times New Roman"/>
          <w:b w:val="false"/>
          <w:i w:val="false"/>
          <w:color w:val="000000"/>
          <w:sz w:val="28"/>
        </w:rPr>
        <w:t>
      кассовое исполнение составило _______ тыс. тенге или _____ %.</w:t>
      </w:r>
    </w:p>
    <w:p>
      <w:pPr>
        <w:spacing w:after="0"/>
        <w:ind w:left="0"/>
        <w:jc w:val="both"/>
      </w:pPr>
      <w:r>
        <w:rPr>
          <w:rFonts w:ascii="Times New Roman"/>
          <w:b w:val="false"/>
          <w:i w:val="false"/>
          <w:color w:val="000000"/>
          <w:sz w:val="28"/>
        </w:rPr>
        <w:t>
      Сумма неосвоения к плану на отчетный период составила _________</w:t>
      </w:r>
    </w:p>
    <w:p>
      <w:pPr>
        <w:spacing w:after="0"/>
        <w:ind w:left="0"/>
        <w:jc w:val="both"/>
      </w:pPr>
      <w:r>
        <w:rPr>
          <w:rFonts w:ascii="Times New Roman"/>
          <w:b w:val="false"/>
          <w:i w:val="false"/>
          <w:color w:val="000000"/>
          <w:sz w:val="28"/>
        </w:rPr>
        <w:t>
      тыс. тенге или ____ % в результате ______________________________.</w:t>
      </w:r>
    </w:p>
    <w:p>
      <w:pPr>
        <w:spacing w:after="0"/>
        <w:ind w:left="0"/>
        <w:jc w:val="both"/>
      </w:pPr>
      <w:r>
        <w:rPr>
          <w:rFonts w:ascii="Times New Roman"/>
          <w:b w:val="false"/>
          <w:i w:val="false"/>
          <w:color w:val="000000"/>
          <w:sz w:val="28"/>
        </w:rPr>
        <w:t>
      (указать причину)</w:t>
      </w:r>
    </w:p>
    <w:p>
      <w:pPr>
        <w:spacing w:after="0"/>
        <w:ind w:left="0"/>
        <w:jc w:val="left"/>
      </w:pPr>
      <w:r>
        <w:rPr>
          <w:rFonts w:ascii="Times New Roman"/>
          <w:b/>
          <w:i w:val="false"/>
          <w:color w:val="000000"/>
        </w:rPr>
        <w:t xml:space="preserve"> Сельское, водное, лесное, рыбное хозяйство, особо охраняемые</w:t>
      </w:r>
      <w:r>
        <w:br/>
      </w:r>
      <w:r>
        <w:rPr>
          <w:rFonts w:ascii="Times New Roman"/>
          <w:b/>
          <w:i w:val="false"/>
          <w:color w:val="000000"/>
        </w:rPr>
        <w:t>природные территории, охрана окружающей среды</w:t>
      </w:r>
      <w:r>
        <w:br/>
      </w:r>
      <w:r>
        <w:rPr>
          <w:rFonts w:ascii="Times New Roman"/>
          <w:b/>
          <w:i w:val="false"/>
          <w:color w:val="000000"/>
        </w:rPr>
        <w:t>и животного мира, земельные отношения</w:t>
      </w:r>
    </w:p>
    <w:p>
      <w:pPr>
        <w:spacing w:after="0"/>
        <w:ind w:left="0"/>
        <w:jc w:val="both"/>
      </w:pPr>
      <w:r>
        <w:rPr>
          <w:rFonts w:ascii="Times New Roman"/>
          <w:b w:val="false"/>
          <w:i w:val="false"/>
          <w:color w:val="000000"/>
          <w:sz w:val="28"/>
        </w:rPr>
        <w:t>
      Реализуются ___ проектов на общую стоимость _______ тыс. тенге.</w:t>
      </w:r>
    </w:p>
    <w:p>
      <w:pPr>
        <w:spacing w:after="0"/>
        <w:ind w:left="0"/>
        <w:jc w:val="both"/>
      </w:pPr>
      <w:r>
        <w:rPr>
          <w:rFonts w:ascii="Times New Roman"/>
          <w:b w:val="false"/>
          <w:i w:val="false"/>
          <w:color w:val="000000"/>
          <w:sz w:val="28"/>
        </w:rPr>
        <w:t>
      На реализацию данных проектов в 20___ году выделено______ тыс. тенге.</w:t>
      </w:r>
    </w:p>
    <w:p>
      <w:pPr>
        <w:spacing w:after="0"/>
        <w:ind w:left="0"/>
        <w:jc w:val="both"/>
      </w:pPr>
      <w:r>
        <w:rPr>
          <w:rFonts w:ascii="Times New Roman"/>
          <w:b w:val="false"/>
          <w:i w:val="false"/>
          <w:color w:val="000000"/>
          <w:sz w:val="28"/>
        </w:rPr>
        <w:t>
      План финансирования за ____ 20__ года составил ____ тыс. тенге.</w:t>
      </w:r>
    </w:p>
    <w:p>
      <w:pPr>
        <w:spacing w:after="0"/>
        <w:ind w:left="0"/>
        <w:jc w:val="both"/>
      </w:pPr>
      <w:r>
        <w:rPr>
          <w:rFonts w:ascii="Times New Roman"/>
          <w:b w:val="false"/>
          <w:i w:val="false"/>
          <w:color w:val="000000"/>
          <w:sz w:val="28"/>
        </w:rPr>
        <w:t>
      (отчетный период)</w:t>
      </w:r>
    </w:p>
    <w:p>
      <w:pPr>
        <w:spacing w:after="0"/>
        <w:ind w:left="0"/>
        <w:jc w:val="both"/>
      </w:pPr>
      <w:r>
        <w:rPr>
          <w:rFonts w:ascii="Times New Roman"/>
          <w:b w:val="false"/>
          <w:i w:val="false"/>
          <w:color w:val="000000"/>
          <w:sz w:val="28"/>
        </w:rPr>
        <w:t>
      Кассовое исполнение за ____ 20__года составило ____ тыс. тенге.</w:t>
      </w:r>
    </w:p>
    <w:p>
      <w:pPr>
        <w:spacing w:after="0"/>
        <w:ind w:left="0"/>
        <w:jc w:val="both"/>
      </w:pPr>
      <w:r>
        <w:rPr>
          <w:rFonts w:ascii="Times New Roman"/>
          <w:b w:val="false"/>
          <w:i w:val="false"/>
          <w:color w:val="000000"/>
          <w:sz w:val="28"/>
        </w:rPr>
        <w:t>
      (отчетный период)</w:t>
      </w:r>
    </w:p>
    <w:p>
      <w:pPr>
        <w:spacing w:after="0"/>
        <w:ind w:left="0"/>
        <w:jc w:val="both"/>
      </w:pPr>
      <w:r>
        <w:rPr>
          <w:rFonts w:ascii="Times New Roman"/>
          <w:b w:val="false"/>
          <w:i w:val="false"/>
          <w:color w:val="000000"/>
          <w:sz w:val="28"/>
        </w:rPr>
        <w:t>
      Сумма неосвоения к плану на отчетный период составила ____ тыс.</w:t>
      </w:r>
    </w:p>
    <w:p>
      <w:pPr>
        <w:spacing w:after="0"/>
        <w:ind w:left="0"/>
        <w:jc w:val="both"/>
      </w:pPr>
      <w:r>
        <w:rPr>
          <w:rFonts w:ascii="Times New Roman"/>
          <w:b w:val="false"/>
          <w:i w:val="false"/>
          <w:color w:val="000000"/>
          <w:sz w:val="28"/>
        </w:rPr>
        <w:t>
      тенге или ______ %.</w:t>
      </w:r>
    </w:p>
    <w:p>
      <w:pPr>
        <w:spacing w:after="0"/>
        <w:ind w:left="0"/>
        <w:jc w:val="both"/>
      </w:pPr>
      <w:r>
        <w:rPr>
          <w:rFonts w:ascii="Times New Roman"/>
          <w:b w:val="false"/>
          <w:i w:val="false"/>
          <w:color w:val="000000"/>
          <w:sz w:val="28"/>
        </w:rPr>
        <w:t>
      1. Запланировано к завершению реализации ___________ бюджетных</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xml:space="preserve">
            инвестиционных проектов __________ на общую стоимость ________ </w:t>
      </w:r>
    </w:p>
    <w:p>
      <w:pPr>
        <w:spacing w:after="0"/>
        <w:ind w:left="0"/>
        <w:jc w:val="both"/>
      </w:pPr>
      <w:r>
        <w:rPr>
          <w:rFonts w:ascii="Times New Roman"/>
          <w:b w:val="false"/>
          <w:i w:val="false"/>
          <w:color w:val="000000"/>
          <w:sz w:val="28"/>
        </w:rPr>
        <w:t>
      тыс. тенге, по которым в 20___ году выделено ______ тыс. тенге.</w:t>
      </w:r>
    </w:p>
    <w:p>
      <w:pPr>
        <w:spacing w:after="0"/>
        <w:ind w:left="0"/>
        <w:jc w:val="both"/>
      </w:pPr>
      <w:r>
        <w:rPr>
          <w:rFonts w:ascii="Times New Roman"/>
          <w:b w:val="false"/>
          <w:i w:val="false"/>
          <w:color w:val="000000"/>
          <w:sz w:val="28"/>
        </w:rPr>
        <w:t>
      (текущий год)</w:t>
      </w:r>
    </w:p>
    <w:p>
      <w:pPr>
        <w:spacing w:after="0"/>
        <w:ind w:left="0"/>
        <w:jc w:val="both"/>
      </w:pPr>
      <w:r>
        <w:rPr>
          <w:rFonts w:ascii="Times New Roman"/>
          <w:b w:val="false"/>
          <w:i w:val="false"/>
          <w:color w:val="000000"/>
          <w:sz w:val="28"/>
        </w:rPr>
        <w:t>
      План финансирования в ____ 20___года составил ______ тыс.тенге,</w:t>
      </w:r>
    </w:p>
    <w:p>
      <w:pPr>
        <w:spacing w:after="0"/>
        <w:ind w:left="0"/>
        <w:jc w:val="both"/>
      </w:pPr>
      <w:r>
        <w:rPr>
          <w:rFonts w:ascii="Times New Roman"/>
          <w:b w:val="false"/>
          <w:i w:val="false"/>
          <w:color w:val="000000"/>
          <w:sz w:val="28"/>
        </w:rPr>
        <w:t>
      (отчетный период)</w:t>
      </w:r>
    </w:p>
    <w:p>
      <w:pPr>
        <w:spacing w:after="0"/>
        <w:ind w:left="0"/>
        <w:jc w:val="both"/>
      </w:pPr>
      <w:r>
        <w:rPr>
          <w:rFonts w:ascii="Times New Roman"/>
          <w:b w:val="false"/>
          <w:i w:val="false"/>
          <w:color w:val="000000"/>
          <w:sz w:val="28"/>
        </w:rPr>
        <w:t>
      кассовое исполнение составило _______ тыс. тенге или _____ %.</w:t>
      </w:r>
    </w:p>
    <w:p>
      <w:pPr>
        <w:spacing w:after="0"/>
        <w:ind w:left="0"/>
        <w:jc w:val="both"/>
      </w:pPr>
      <w:r>
        <w:rPr>
          <w:rFonts w:ascii="Times New Roman"/>
          <w:b w:val="false"/>
          <w:i w:val="false"/>
          <w:color w:val="000000"/>
          <w:sz w:val="28"/>
        </w:rPr>
        <w:t>
      Сумма неосвоения к плану на отчетный период составила</w:t>
      </w:r>
    </w:p>
    <w:p>
      <w:pPr>
        <w:spacing w:after="0"/>
        <w:ind w:left="0"/>
        <w:jc w:val="both"/>
      </w:pPr>
      <w:r>
        <w:rPr>
          <w:rFonts w:ascii="Times New Roman"/>
          <w:b w:val="false"/>
          <w:i w:val="false"/>
          <w:color w:val="000000"/>
          <w:sz w:val="28"/>
        </w:rPr>
        <w:t>
      _____________ тыс. тенге или ____ % в результате ___________________.</w:t>
      </w:r>
    </w:p>
    <w:p>
      <w:pPr>
        <w:spacing w:after="0"/>
        <w:ind w:left="0"/>
        <w:jc w:val="both"/>
      </w:pP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1) полностью завершена реализация __________________ бюджетных</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инвестиционных проектов на общую стоимость _________тыс. тенге, в том</w:t>
      </w:r>
    </w:p>
    <w:p>
      <w:pPr>
        <w:spacing w:after="0"/>
        <w:ind w:left="0"/>
        <w:jc w:val="both"/>
      </w:pPr>
      <w:r>
        <w:rPr>
          <w:rFonts w:ascii="Times New Roman"/>
          <w:b w:val="false"/>
          <w:i w:val="false"/>
          <w:color w:val="000000"/>
          <w:sz w:val="28"/>
        </w:rPr>
        <w:t>
      числе в 20____ году выделено ______ тыс. тенге.</w:t>
      </w:r>
    </w:p>
    <w:p>
      <w:pPr>
        <w:spacing w:after="0"/>
        <w:ind w:left="0"/>
        <w:jc w:val="both"/>
      </w:pPr>
      <w:r>
        <w:rPr>
          <w:rFonts w:ascii="Times New Roman"/>
          <w:b w:val="false"/>
          <w:i w:val="false"/>
          <w:color w:val="000000"/>
          <w:sz w:val="28"/>
        </w:rPr>
        <w:t>
      (текущий год)</w:t>
      </w:r>
    </w:p>
    <w:p>
      <w:pPr>
        <w:spacing w:after="0"/>
        <w:ind w:left="0"/>
        <w:jc w:val="both"/>
      </w:pPr>
      <w:r>
        <w:rPr>
          <w:rFonts w:ascii="Times New Roman"/>
          <w:b w:val="false"/>
          <w:i w:val="false"/>
          <w:color w:val="000000"/>
          <w:sz w:val="28"/>
        </w:rPr>
        <w:t>
      План финансирования в ____ 20___ года составил ____ тыс. тенге,</w:t>
      </w:r>
    </w:p>
    <w:p>
      <w:pPr>
        <w:spacing w:after="0"/>
        <w:ind w:left="0"/>
        <w:jc w:val="both"/>
      </w:pPr>
      <w:r>
        <w:rPr>
          <w:rFonts w:ascii="Times New Roman"/>
          <w:b w:val="false"/>
          <w:i w:val="false"/>
          <w:color w:val="000000"/>
          <w:sz w:val="28"/>
        </w:rPr>
        <w:t>
      (отчетный период)</w:t>
      </w:r>
    </w:p>
    <w:p>
      <w:pPr>
        <w:spacing w:after="0"/>
        <w:ind w:left="0"/>
        <w:jc w:val="both"/>
      </w:pPr>
      <w:r>
        <w:rPr>
          <w:rFonts w:ascii="Times New Roman"/>
          <w:b w:val="false"/>
          <w:i w:val="false"/>
          <w:color w:val="000000"/>
          <w:sz w:val="28"/>
        </w:rPr>
        <w:t>
            кассовое исполнение составило _______ тыс. тенге или _____ %.</w:t>
      </w:r>
    </w:p>
    <w:p>
      <w:pPr>
        <w:spacing w:after="0"/>
        <w:ind w:left="0"/>
        <w:jc w:val="both"/>
      </w:pPr>
      <w:r>
        <w:rPr>
          <w:rFonts w:ascii="Times New Roman"/>
          <w:b w:val="false"/>
          <w:i w:val="false"/>
          <w:color w:val="000000"/>
          <w:sz w:val="28"/>
        </w:rPr>
        <w:t>
      По завершенным бюджетным инвестиционным проектам необходимо</w:t>
      </w:r>
    </w:p>
    <w:p>
      <w:pPr>
        <w:spacing w:after="0"/>
        <w:ind w:left="0"/>
        <w:jc w:val="both"/>
      </w:pPr>
      <w:r>
        <w:rPr>
          <w:rFonts w:ascii="Times New Roman"/>
          <w:b w:val="false"/>
          <w:i w:val="false"/>
          <w:color w:val="000000"/>
          <w:sz w:val="28"/>
        </w:rPr>
        <w:t>
      отразить достигнутые прямые результаты в соответствии с индикаторами,</w:t>
      </w:r>
    </w:p>
    <w:p>
      <w:pPr>
        <w:spacing w:after="0"/>
        <w:ind w:left="0"/>
        <w:jc w:val="both"/>
      </w:pPr>
      <w:r>
        <w:rPr>
          <w:rFonts w:ascii="Times New Roman"/>
          <w:b w:val="false"/>
          <w:i w:val="false"/>
          <w:color w:val="000000"/>
          <w:sz w:val="28"/>
        </w:rPr>
        <w:t>
      предусмотренными в стратегическом плане и программных документах</w:t>
      </w:r>
    </w:p>
    <w:p>
      <w:pPr>
        <w:spacing w:after="0"/>
        <w:ind w:left="0"/>
        <w:jc w:val="both"/>
      </w:pPr>
      <w:r>
        <w:rPr>
          <w:rFonts w:ascii="Times New Roman"/>
          <w:b w:val="false"/>
          <w:i w:val="false"/>
          <w:color w:val="000000"/>
          <w:sz w:val="28"/>
        </w:rPr>
        <w:t>
      государственного органа.</w:t>
      </w:r>
    </w:p>
    <w:p>
      <w:pPr>
        <w:spacing w:after="0"/>
        <w:ind w:left="0"/>
        <w:jc w:val="both"/>
      </w:pPr>
      <w:r>
        <w:rPr>
          <w:rFonts w:ascii="Times New Roman"/>
          <w:b w:val="false"/>
          <w:i w:val="false"/>
          <w:color w:val="000000"/>
          <w:sz w:val="28"/>
        </w:rPr>
        <w:t>
      Сумма неосвоения к плану на отчетный период составила _________</w:t>
      </w:r>
    </w:p>
    <w:p>
      <w:pPr>
        <w:spacing w:after="0"/>
        <w:ind w:left="0"/>
        <w:jc w:val="both"/>
      </w:pPr>
      <w:r>
        <w:rPr>
          <w:rFonts w:ascii="Times New Roman"/>
          <w:b w:val="false"/>
          <w:i w:val="false"/>
          <w:color w:val="000000"/>
          <w:sz w:val="28"/>
        </w:rPr>
        <w:t>
      тыс. тенге или ____ % в результате _______________________________.</w:t>
      </w:r>
    </w:p>
    <w:p>
      <w:pPr>
        <w:spacing w:after="0"/>
        <w:ind w:left="0"/>
        <w:jc w:val="both"/>
      </w:pP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
            2) не завершены ____ бюджетных инвестиционных проектов на общую</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стоимость_ тыс. тенге, из которых в 20__ году выделено __ тыс. тенге.</w:t>
      </w:r>
    </w:p>
    <w:p>
      <w:pPr>
        <w:spacing w:after="0"/>
        <w:ind w:left="0"/>
        <w:jc w:val="both"/>
      </w:pPr>
      <w:r>
        <w:rPr>
          <w:rFonts w:ascii="Times New Roman"/>
          <w:b w:val="false"/>
          <w:i w:val="false"/>
          <w:color w:val="000000"/>
          <w:sz w:val="28"/>
        </w:rPr>
        <w:t>
                                                           (текущий год)</w:t>
      </w:r>
    </w:p>
    <w:p>
      <w:pPr>
        <w:spacing w:after="0"/>
        <w:ind w:left="0"/>
        <w:jc w:val="both"/>
      </w:pPr>
      <w:r>
        <w:rPr>
          <w:rFonts w:ascii="Times New Roman"/>
          <w:b w:val="false"/>
          <w:i w:val="false"/>
          <w:color w:val="000000"/>
          <w:sz w:val="28"/>
        </w:rPr>
        <w:t>
      План финансирования в ____ 20___года составил ______ тыс.тенге.</w:t>
      </w:r>
    </w:p>
    <w:p>
      <w:pPr>
        <w:spacing w:after="0"/>
        <w:ind w:left="0"/>
        <w:jc w:val="both"/>
      </w:pPr>
      <w:r>
        <w:rPr>
          <w:rFonts w:ascii="Times New Roman"/>
          <w:b w:val="false"/>
          <w:i w:val="false"/>
          <w:color w:val="000000"/>
          <w:sz w:val="28"/>
        </w:rPr>
        <w:t>
      (отчетный период)</w:t>
      </w:r>
    </w:p>
    <w:p>
      <w:pPr>
        <w:spacing w:after="0"/>
        <w:ind w:left="0"/>
        <w:jc w:val="both"/>
      </w:pPr>
      <w:r>
        <w:rPr>
          <w:rFonts w:ascii="Times New Roman"/>
          <w:b w:val="false"/>
          <w:i w:val="false"/>
          <w:color w:val="000000"/>
          <w:sz w:val="28"/>
        </w:rPr>
        <w:t>
      кассовое исполнение составило _______ тыс. тенге или _____ %.</w:t>
      </w:r>
    </w:p>
    <w:p>
      <w:pPr>
        <w:spacing w:after="0"/>
        <w:ind w:left="0"/>
        <w:jc w:val="both"/>
      </w:pPr>
      <w:r>
        <w:rPr>
          <w:rFonts w:ascii="Times New Roman"/>
          <w:b w:val="false"/>
          <w:i w:val="false"/>
          <w:color w:val="000000"/>
          <w:sz w:val="28"/>
        </w:rPr>
        <w:t>
      Сумма неосвоения к плану на отчетный период составила _________</w:t>
      </w:r>
    </w:p>
    <w:p>
      <w:pPr>
        <w:spacing w:after="0"/>
        <w:ind w:left="0"/>
        <w:jc w:val="both"/>
      </w:pPr>
      <w:r>
        <w:rPr>
          <w:rFonts w:ascii="Times New Roman"/>
          <w:b w:val="false"/>
          <w:i w:val="false"/>
          <w:color w:val="000000"/>
          <w:sz w:val="28"/>
        </w:rPr>
        <w:t>
      тыс. тенге или ____ % в результате _________________________________.</w:t>
      </w:r>
    </w:p>
    <w:p>
      <w:pPr>
        <w:spacing w:after="0"/>
        <w:ind w:left="0"/>
        <w:jc w:val="both"/>
      </w:pP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
      Реализация проектов не завершена по следующим причинам:</w:t>
      </w:r>
    </w:p>
    <w:p>
      <w:pPr>
        <w:spacing w:after="0"/>
        <w:ind w:left="0"/>
        <w:jc w:val="both"/>
      </w:pPr>
      <w:r>
        <w:rPr>
          <w:rFonts w:ascii="Times New Roman"/>
          <w:b w:val="false"/>
          <w:i w:val="false"/>
          <w:color w:val="000000"/>
          <w:sz w:val="28"/>
        </w:rPr>
        <w:t>
      1) _____ объектов будут введены в эксплуатацию в ____, в связи</w:t>
      </w:r>
    </w:p>
    <w:p>
      <w:pPr>
        <w:spacing w:after="0"/>
        <w:ind w:left="0"/>
        <w:jc w:val="both"/>
      </w:pPr>
      <w:r>
        <w:rPr>
          <w:rFonts w:ascii="Times New Roman"/>
          <w:b w:val="false"/>
          <w:i w:val="false"/>
          <w:color w:val="000000"/>
          <w:sz w:val="28"/>
        </w:rPr>
        <w:t>
              (количество)                                  (дата ввода)</w:t>
      </w:r>
    </w:p>
    <w:p>
      <w:pPr>
        <w:spacing w:after="0"/>
        <w:ind w:left="0"/>
        <w:jc w:val="both"/>
      </w:pPr>
      <w:r>
        <w:rPr>
          <w:rFonts w:ascii="Times New Roman"/>
          <w:b w:val="false"/>
          <w:i w:val="false"/>
          <w:color w:val="000000"/>
          <w:sz w:val="28"/>
        </w:rPr>
        <w:t>
      с длительным проведением процедур государственной приемки объекта в</w:t>
      </w:r>
    </w:p>
    <w:p>
      <w:pPr>
        <w:spacing w:after="0"/>
        <w:ind w:left="0"/>
        <w:jc w:val="both"/>
      </w:pPr>
      <w:r>
        <w:rPr>
          <w:rFonts w:ascii="Times New Roman"/>
          <w:b w:val="false"/>
          <w:i w:val="false"/>
          <w:color w:val="000000"/>
          <w:sz w:val="28"/>
        </w:rPr>
        <w:t>
      эксплуатацию;</w:t>
      </w:r>
    </w:p>
    <w:p>
      <w:pPr>
        <w:spacing w:after="0"/>
        <w:ind w:left="0"/>
        <w:jc w:val="both"/>
      </w:pPr>
      <w:r>
        <w:rPr>
          <w:rFonts w:ascii="Times New Roman"/>
          <w:b w:val="false"/>
          <w:i w:val="false"/>
          <w:color w:val="000000"/>
          <w:sz w:val="28"/>
        </w:rPr>
        <w:t>
      2) в результате удорожания стоимости инвестиционных проектов, в</w:t>
      </w:r>
    </w:p>
    <w:p>
      <w:pPr>
        <w:spacing w:after="0"/>
        <w:ind w:left="0"/>
        <w:jc w:val="both"/>
      </w:pPr>
      <w:r>
        <w:rPr>
          <w:rFonts w:ascii="Times New Roman"/>
          <w:b w:val="false"/>
          <w:i w:val="false"/>
          <w:color w:val="000000"/>
          <w:sz w:val="28"/>
        </w:rPr>
        <w:t>
      связи с изменением проектных и технических решений, _________________</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объектов будут завершены в ___________ году;</w:t>
      </w:r>
    </w:p>
    <w:p>
      <w:pPr>
        <w:spacing w:after="0"/>
        <w:ind w:left="0"/>
        <w:jc w:val="both"/>
      </w:pPr>
      <w:r>
        <w:rPr>
          <w:rFonts w:ascii="Times New Roman"/>
          <w:b w:val="false"/>
          <w:i w:val="false"/>
          <w:color w:val="000000"/>
          <w:sz w:val="28"/>
        </w:rPr>
        <w:t>
      (дата ввода)</w:t>
      </w:r>
    </w:p>
    <w:p>
      <w:pPr>
        <w:spacing w:after="0"/>
        <w:ind w:left="0"/>
        <w:jc w:val="both"/>
      </w:pPr>
      <w:r>
        <w:rPr>
          <w:rFonts w:ascii="Times New Roman"/>
          <w:b w:val="false"/>
          <w:i w:val="false"/>
          <w:color w:val="000000"/>
          <w:sz w:val="28"/>
        </w:rPr>
        <w:t>
            3) ______проектов, в результате несвоевременного и/или ________</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затяжного характера проведения процедур государственных закупок</w:t>
      </w:r>
    </w:p>
    <w:p>
      <w:pPr>
        <w:spacing w:after="0"/>
        <w:ind w:left="0"/>
        <w:jc w:val="both"/>
      </w:pPr>
      <w:r>
        <w:rPr>
          <w:rFonts w:ascii="Times New Roman"/>
          <w:b w:val="false"/>
          <w:i w:val="false"/>
          <w:color w:val="000000"/>
          <w:sz w:val="28"/>
        </w:rPr>
        <w:t>
      (позднее, повторное проведение конкурса, отсутствие потенциальных</w:t>
      </w:r>
    </w:p>
    <w:p>
      <w:pPr>
        <w:spacing w:after="0"/>
        <w:ind w:left="0"/>
        <w:jc w:val="both"/>
      </w:pPr>
      <w:r>
        <w:rPr>
          <w:rFonts w:ascii="Times New Roman"/>
          <w:b w:val="false"/>
          <w:i w:val="false"/>
          <w:color w:val="000000"/>
          <w:sz w:val="28"/>
        </w:rPr>
        <w:t>
      поставщиков);</w:t>
      </w:r>
    </w:p>
    <w:p>
      <w:pPr>
        <w:spacing w:after="0"/>
        <w:ind w:left="0"/>
        <w:jc w:val="both"/>
      </w:pPr>
      <w:r>
        <w:rPr>
          <w:rFonts w:ascii="Times New Roman"/>
          <w:b w:val="false"/>
          <w:i w:val="false"/>
          <w:color w:val="000000"/>
          <w:sz w:val="28"/>
        </w:rPr>
        <w:t>
      4) _____проектов в связи с несвоевременным и недобросовестным</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исполнением обязательств сторонами договора;</w:t>
      </w:r>
    </w:p>
    <w:p>
      <w:pPr>
        <w:spacing w:after="0"/>
        <w:ind w:left="0"/>
        <w:jc w:val="both"/>
      </w:pPr>
      <w:r>
        <w:rPr>
          <w:rFonts w:ascii="Times New Roman"/>
          <w:b w:val="false"/>
          <w:i w:val="false"/>
          <w:color w:val="000000"/>
          <w:sz w:val="28"/>
        </w:rPr>
        <w:t>
      5) и другие (описать другие причины).</w:t>
      </w:r>
    </w:p>
    <w:p>
      <w:pPr>
        <w:spacing w:after="0"/>
        <w:ind w:left="0"/>
        <w:jc w:val="both"/>
      </w:pPr>
      <w:r>
        <w:rPr>
          <w:rFonts w:ascii="Times New Roman"/>
          <w:b w:val="false"/>
          <w:i w:val="false"/>
          <w:color w:val="000000"/>
          <w:sz w:val="28"/>
        </w:rPr>
        <w:t>
      Принятые меры по завершению бюджетных инвестиционных проектов.</w:t>
      </w:r>
    </w:p>
    <w:p>
      <w:pPr>
        <w:spacing w:after="0"/>
        <w:ind w:left="0"/>
        <w:jc w:val="both"/>
      </w:pPr>
      <w:r>
        <w:rPr>
          <w:rFonts w:ascii="Times New Roman"/>
          <w:b w:val="false"/>
          <w:i w:val="false"/>
          <w:color w:val="000000"/>
          <w:sz w:val="28"/>
        </w:rPr>
        <w:t>
      2. Реализуются _____________ бюджетных инвестиционных проектов,</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срок завершения которых в соответствии со стратегическим и</w:t>
      </w:r>
    </w:p>
    <w:p>
      <w:pPr>
        <w:spacing w:after="0"/>
        <w:ind w:left="0"/>
        <w:jc w:val="both"/>
      </w:pPr>
      <w:r>
        <w:rPr>
          <w:rFonts w:ascii="Times New Roman"/>
          <w:b w:val="false"/>
          <w:i w:val="false"/>
          <w:color w:val="000000"/>
          <w:sz w:val="28"/>
        </w:rPr>
        <w:t>
      операционным планом государственного органа предусмотрен в</w:t>
      </w:r>
    </w:p>
    <w:p>
      <w:pPr>
        <w:spacing w:after="0"/>
        <w:ind w:left="0"/>
        <w:jc w:val="both"/>
      </w:pPr>
      <w:r>
        <w:rPr>
          <w:rFonts w:ascii="Times New Roman"/>
          <w:b w:val="false"/>
          <w:i w:val="false"/>
          <w:color w:val="000000"/>
          <w:sz w:val="28"/>
        </w:rPr>
        <w:t>
      последующих годах на общую стоимость _________тыс. тенге, по которым</w:t>
      </w:r>
    </w:p>
    <w:p>
      <w:pPr>
        <w:spacing w:after="0"/>
        <w:ind w:left="0"/>
        <w:jc w:val="both"/>
      </w:pPr>
      <w:r>
        <w:rPr>
          <w:rFonts w:ascii="Times New Roman"/>
          <w:b w:val="false"/>
          <w:i w:val="false"/>
          <w:color w:val="000000"/>
          <w:sz w:val="28"/>
        </w:rPr>
        <w:t>
      в 20____году выделено ______ тыс. тенге.</w:t>
      </w:r>
    </w:p>
    <w:p>
      <w:pPr>
        <w:spacing w:after="0"/>
        <w:ind w:left="0"/>
        <w:jc w:val="both"/>
      </w:pPr>
      <w:r>
        <w:rPr>
          <w:rFonts w:ascii="Times New Roman"/>
          <w:b w:val="false"/>
          <w:i w:val="false"/>
          <w:color w:val="000000"/>
          <w:sz w:val="28"/>
        </w:rPr>
        <w:t>
      (текущий год)</w:t>
      </w:r>
    </w:p>
    <w:p>
      <w:pPr>
        <w:spacing w:after="0"/>
        <w:ind w:left="0"/>
        <w:jc w:val="both"/>
      </w:pPr>
      <w:r>
        <w:rPr>
          <w:rFonts w:ascii="Times New Roman"/>
          <w:b w:val="false"/>
          <w:i w:val="false"/>
          <w:color w:val="000000"/>
          <w:sz w:val="28"/>
        </w:rPr>
        <w:t>
      План финансирования в ____ 20___года составил _____ тыс. тенге,</w:t>
      </w:r>
    </w:p>
    <w:p>
      <w:pPr>
        <w:spacing w:after="0"/>
        <w:ind w:left="0"/>
        <w:jc w:val="both"/>
      </w:pPr>
      <w:r>
        <w:rPr>
          <w:rFonts w:ascii="Times New Roman"/>
          <w:b w:val="false"/>
          <w:i w:val="false"/>
          <w:color w:val="000000"/>
          <w:sz w:val="28"/>
        </w:rPr>
        <w:t>
      (отчетный период)</w:t>
      </w:r>
    </w:p>
    <w:p>
      <w:pPr>
        <w:spacing w:after="0"/>
        <w:ind w:left="0"/>
        <w:jc w:val="both"/>
      </w:pPr>
      <w:r>
        <w:rPr>
          <w:rFonts w:ascii="Times New Roman"/>
          <w:b w:val="false"/>
          <w:i w:val="false"/>
          <w:color w:val="000000"/>
          <w:sz w:val="28"/>
        </w:rPr>
        <w:t>
      кассовое исполнение составило _______ тыс. тенге или _____ %.</w:t>
      </w:r>
    </w:p>
    <w:p>
      <w:pPr>
        <w:spacing w:after="0"/>
        <w:ind w:left="0"/>
        <w:jc w:val="both"/>
      </w:pPr>
      <w:r>
        <w:rPr>
          <w:rFonts w:ascii="Times New Roman"/>
          <w:b w:val="false"/>
          <w:i w:val="false"/>
          <w:color w:val="000000"/>
          <w:sz w:val="28"/>
        </w:rPr>
        <w:t>
      Сумма неосвоения к плану на отчетный период составила _________</w:t>
      </w:r>
    </w:p>
    <w:p>
      <w:pPr>
        <w:spacing w:after="0"/>
        <w:ind w:left="0"/>
        <w:jc w:val="both"/>
      </w:pPr>
      <w:r>
        <w:rPr>
          <w:rFonts w:ascii="Times New Roman"/>
          <w:b w:val="false"/>
          <w:i w:val="false"/>
          <w:color w:val="000000"/>
          <w:sz w:val="28"/>
        </w:rPr>
        <w:t>
      тыс. тенге или ____ % в результате ______________________________.</w:t>
      </w:r>
    </w:p>
    <w:p>
      <w:pPr>
        <w:spacing w:after="0"/>
        <w:ind w:left="0"/>
        <w:jc w:val="both"/>
      </w:pPr>
      <w:r>
        <w:rPr>
          <w:rFonts w:ascii="Times New Roman"/>
          <w:b w:val="false"/>
          <w:i w:val="false"/>
          <w:color w:val="000000"/>
          <w:sz w:val="28"/>
        </w:rPr>
        <w:t>
      (указать причину)</w:t>
      </w:r>
    </w:p>
    <w:p>
      <w:pPr>
        <w:spacing w:after="0"/>
        <w:ind w:left="0"/>
        <w:jc w:val="left"/>
      </w:pPr>
      <w:r>
        <w:rPr>
          <w:rFonts w:ascii="Times New Roman"/>
          <w:b/>
          <w:i w:val="false"/>
          <w:color w:val="000000"/>
        </w:rPr>
        <w:t xml:space="preserve"> Промышленность, архитектурная, градостроительная</w:t>
      </w:r>
      <w:r>
        <w:br/>
      </w:r>
      <w:r>
        <w:rPr>
          <w:rFonts w:ascii="Times New Roman"/>
          <w:b/>
          <w:i w:val="false"/>
          <w:color w:val="000000"/>
        </w:rPr>
        <w:t>и строительная деятельность</w:t>
      </w:r>
    </w:p>
    <w:p>
      <w:pPr>
        <w:spacing w:after="0"/>
        <w:ind w:left="0"/>
        <w:jc w:val="both"/>
      </w:pPr>
      <w:r>
        <w:rPr>
          <w:rFonts w:ascii="Times New Roman"/>
          <w:b w:val="false"/>
          <w:i w:val="false"/>
          <w:color w:val="000000"/>
          <w:sz w:val="28"/>
        </w:rPr>
        <w:t>
      Реализуются ___ проектов на общую стоимость _______ тыс. тенге.</w:t>
      </w:r>
    </w:p>
    <w:p>
      <w:pPr>
        <w:spacing w:after="0"/>
        <w:ind w:left="0"/>
        <w:jc w:val="both"/>
      </w:pPr>
      <w:r>
        <w:rPr>
          <w:rFonts w:ascii="Times New Roman"/>
          <w:b w:val="false"/>
          <w:i w:val="false"/>
          <w:color w:val="000000"/>
          <w:sz w:val="28"/>
        </w:rPr>
        <w:t>
      На реализацию данных проектов в 20___ году выделено______ тыс. тенге.</w:t>
      </w:r>
    </w:p>
    <w:p>
      <w:pPr>
        <w:spacing w:after="0"/>
        <w:ind w:left="0"/>
        <w:jc w:val="both"/>
      </w:pPr>
      <w:r>
        <w:rPr>
          <w:rFonts w:ascii="Times New Roman"/>
          <w:b w:val="false"/>
          <w:i w:val="false"/>
          <w:color w:val="000000"/>
          <w:sz w:val="28"/>
        </w:rPr>
        <w:t>
      План финансирования за ____ 20__ года составил ____ тыс. тенге.</w:t>
      </w:r>
    </w:p>
    <w:p>
      <w:pPr>
        <w:spacing w:after="0"/>
        <w:ind w:left="0"/>
        <w:jc w:val="both"/>
      </w:pPr>
      <w:r>
        <w:rPr>
          <w:rFonts w:ascii="Times New Roman"/>
          <w:b w:val="false"/>
          <w:i w:val="false"/>
          <w:color w:val="000000"/>
          <w:sz w:val="28"/>
        </w:rPr>
        <w:t>
      (отчетный период)</w:t>
      </w:r>
    </w:p>
    <w:p>
      <w:pPr>
        <w:spacing w:after="0"/>
        <w:ind w:left="0"/>
        <w:jc w:val="both"/>
      </w:pPr>
      <w:r>
        <w:rPr>
          <w:rFonts w:ascii="Times New Roman"/>
          <w:b w:val="false"/>
          <w:i w:val="false"/>
          <w:color w:val="000000"/>
          <w:sz w:val="28"/>
        </w:rPr>
        <w:t>
      Кассовое исполнение за ____ 20__года составило ____ тыс. тенге.</w:t>
      </w:r>
    </w:p>
    <w:p>
      <w:pPr>
        <w:spacing w:after="0"/>
        <w:ind w:left="0"/>
        <w:jc w:val="both"/>
      </w:pPr>
      <w:r>
        <w:rPr>
          <w:rFonts w:ascii="Times New Roman"/>
          <w:b w:val="false"/>
          <w:i w:val="false"/>
          <w:color w:val="000000"/>
          <w:sz w:val="28"/>
        </w:rPr>
        <w:t>
      (отчетный период)</w:t>
      </w:r>
    </w:p>
    <w:p>
      <w:pPr>
        <w:spacing w:after="0"/>
        <w:ind w:left="0"/>
        <w:jc w:val="both"/>
      </w:pPr>
      <w:r>
        <w:rPr>
          <w:rFonts w:ascii="Times New Roman"/>
          <w:b w:val="false"/>
          <w:i w:val="false"/>
          <w:color w:val="000000"/>
          <w:sz w:val="28"/>
        </w:rPr>
        <w:t>
      Сумма неосвоения к плану на отчетный период составила ____ тыс.</w:t>
      </w:r>
    </w:p>
    <w:p>
      <w:pPr>
        <w:spacing w:after="0"/>
        <w:ind w:left="0"/>
        <w:jc w:val="both"/>
      </w:pPr>
      <w:r>
        <w:rPr>
          <w:rFonts w:ascii="Times New Roman"/>
          <w:b w:val="false"/>
          <w:i w:val="false"/>
          <w:color w:val="000000"/>
          <w:sz w:val="28"/>
        </w:rPr>
        <w:t>
      тенге или ______ %.</w:t>
      </w:r>
    </w:p>
    <w:p>
      <w:pPr>
        <w:spacing w:after="0"/>
        <w:ind w:left="0"/>
        <w:jc w:val="both"/>
      </w:pPr>
      <w:r>
        <w:rPr>
          <w:rFonts w:ascii="Times New Roman"/>
          <w:b w:val="false"/>
          <w:i w:val="false"/>
          <w:color w:val="000000"/>
          <w:sz w:val="28"/>
        </w:rPr>
        <w:t>
      1. Запланировано к завершению реализации ___________ бюджетных</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xml:space="preserve">
            инвестиционных проектов __________ на общую стоимость ________ </w:t>
      </w:r>
    </w:p>
    <w:p>
      <w:pPr>
        <w:spacing w:after="0"/>
        <w:ind w:left="0"/>
        <w:jc w:val="both"/>
      </w:pPr>
      <w:r>
        <w:rPr>
          <w:rFonts w:ascii="Times New Roman"/>
          <w:b w:val="false"/>
          <w:i w:val="false"/>
          <w:color w:val="000000"/>
          <w:sz w:val="28"/>
        </w:rPr>
        <w:t>
      тыс. тенге, по которым в 20___ году выделено ______ тыс. тенге.</w:t>
      </w:r>
    </w:p>
    <w:p>
      <w:pPr>
        <w:spacing w:after="0"/>
        <w:ind w:left="0"/>
        <w:jc w:val="both"/>
      </w:pPr>
      <w:r>
        <w:rPr>
          <w:rFonts w:ascii="Times New Roman"/>
          <w:b w:val="false"/>
          <w:i w:val="false"/>
          <w:color w:val="000000"/>
          <w:sz w:val="28"/>
        </w:rPr>
        <w:t>
      (текущий год)</w:t>
      </w:r>
    </w:p>
    <w:p>
      <w:pPr>
        <w:spacing w:after="0"/>
        <w:ind w:left="0"/>
        <w:jc w:val="both"/>
      </w:pPr>
      <w:r>
        <w:rPr>
          <w:rFonts w:ascii="Times New Roman"/>
          <w:b w:val="false"/>
          <w:i w:val="false"/>
          <w:color w:val="000000"/>
          <w:sz w:val="28"/>
        </w:rPr>
        <w:t>
      План финансирования в ____ 20___года составил ______ тыс.тенге,</w:t>
      </w:r>
    </w:p>
    <w:p>
      <w:pPr>
        <w:spacing w:after="0"/>
        <w:ind w:left="0"/>
        <w:jc w:val="both"/>
      </w:pPr>
      <w:r>
        <w:rPr>
          <w:rFonts w:ascii="Times New Roman"/>
          <w:b w:val="false"/>
          <w:i w:val="false"/>
          <w:color w:val="000000"/>
          <w:sz w:val="28"/>
        </w:rPr>
        <w:t>
      (отчетный период)</w:t>
      </w:r>
    </w:p>
    <w:p>
      <w:pPr>
        <w:spacing w:after="0"/>
        <w:ind w:left="0"/>
        <w:jc w:val="both"/>
      </w:pPr>
      <w:r>
        <w:rPr>
          <w:rFonts w:ascii="Times New Roman"/>
          <w:b w:val="false"/>
          <w:i w:val="false"/>
          <w:color w:val="000000"/>
          <w:sz w:val="28"/>
        </w:rPr>
        <w:t>
      кассовое исполнение составило _______ тыс. тенге или _____ %.</w:t>
      </w:r>
    </w:p>
    <w:p>
      <w:pPr>
        <w:spacing w:after="0"/>
        <w:ind w:left="0"/>
        <w:jc w:val="both"/>
      </w:pPr>
      <w:r>
        <w:rPr>
          <w:rFonts w:ascii="Times New Roman"/>
          <w:b w:val="false"/>
          <w:i w:val="false"/>
          <w:color w:val="000000"/>
          <w:sz w:val="28"/>
        </w:rPr>
        <w:t>
      Сумма неосвоения к плану на отчетный период составила</w:t>
      </w:r>
    </w:p>
    <w:p>
      <w:pPr>
        <w:spacing w:after="0"/>
        <w:ind w:left="0"/>
        <w:jc w:val="both"/>
      </w:pPr>
      <w:r>
        <w:rPr>
          <w:rFonts w:ascii="Times New Roman"/>
          <w:b w:val="false"/>
          <w:i w:val="false"/>
          <w:color w:val="000000"/>
          <w:sz w:val="28"/>
        </w:rPr>
        <w:t>
      _____________ тыс. тенге или ____ % в результате ___________________.</w:t>
      </w:r>
    </w:p>
    <w:p>
      <w:pPr>
        <w:spacing w:after="0"/>
        <w:ind w:left="0"/>
        <w:jc w:val="both"/>
      </w:pP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1) полностью завершена реализация __________________ бюджетных</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инвестиционных проектов на общую стоимость _________тыс. тенге, в том</w:t>
      </w:r>
    </w:p>
    <w:p>
      <w:pPr>
        <w:spacing w:after="0"/>
        <w:ind w:left="0"/>
        <w:jc w:val="both"/>
      </w:pPr>
      <w:r>
        <w:rPr>
          <w:rFonts w:ascii="Times New Roman"/>
          <w:b w:val="false"/>
          <w:i w:val="false"/>
          <w:color w:val="000000"/>
          <w:sz w:val="28"/>
        </w:rPr>
        <w:t>
      числе в 20____ году выделено ______ тыс. тенге.</w:t>
      </w:r>
    </w:p>
    <w:p>
      <w:pPr>
        <w:spacing w:after="0"/>
        <w:ind w:left="0"/>
        <w:jc w:val="both"/>
      </w:pPr>
      <w:r>
        <w:rPr>
          <w:rFonts w:ascii="Times New Roman"/>
          <w:b w:val="false"/>
          <w:i w:val="false"/>
          <w:color w:val="000000"/>
          <w:sz w:val="28"/>
        </w:rPr>
        <w:t>
      (текущий год)</w:t>
      </w:r>
    </w:p>
    <w:p>
      <w:pPr>
        <w:spacing w:after="0"/>
        <w:ind w:left="0"/>
        <w:jc w:val="both"/>
      </w:pPr>
      <w:r>
        <w:rPr>
          <w:rFonts w:ascii="Times New Roman"/>
          <w:b w:val="false"/>
          <w:i w:val="false"/>
          <w:color w:val="000000"/>
          <w:sz w:val="28"/>
        </w:rPr>
        <w:t>
      План финансирования в ____ 20___ года составил ____ тыс. тенге,</w:t>
      </w:r>
    </w:p>
    <w:p>
      <w:pPr>
        <w:spacing w:after="0"/>
        <w:ind w:left="0"/>
        <w:jc w:val="both"/>
      </w:pPr>
      <w:r>
        <w:rPr>
          <w:rFonts w:ascii="Times New Roman"/>
          <w:b w:val="false"/>
          <w:i w:val="false"/>
          <w:color w:val="000000"/>
          <w:sz w:val="28"/>
        </w:rPr>
        <w:t>
      (отчетный период)</w:t>
      </w:r>
    </w:p>
    <w:p>
      <w:pPr>
        <w:spacing w:after="0"/>
        <w:ind w:left="0"/>
        <w:jc w:val="both"/>
      </w:pPr>
      <w:r>
        <w:rPr>
          <w:rFonts w:ascii="Times New Roman"/>
          <w:b w:val="false"/>
          <w:i w:val="false"/>
          <w:color w:val="000000"/>
          <w:sz w:val="28"/>
        </w:rPr>
        <w:t>
            кассовое исполнение составило _______ тыс. тенге или _____ %.</w:t>
      </w:r>
    </w:p>
    <w:p>
      <w:pPr>
        <w:spacing w:after="0"/>
        <w:ind w:left="0"/>
        <w:jc w:val="both"/>
      </w:pPr>
      <w:r>
        <w:rPr>
          <w:rFonts w:ascii="Times New Roman"/>
          <w:b w:val="false"/>
          <w:i w:val="false"/>
          <w:color w:val="000000"/>
          <w:sz w:val="28"/>
        </w:rPr>
        <w:t>
      По завершенным бюджетным инвестиционным проектам необходимо</w:t>
      </w:r>
    </w:p>
    <w:p>
      <w:pPr>
        <w:spacing w:after="0"/>
        <w:ind w:left="0"/>
        <w:jc w:val="both"/>
      </w:pPr>
      <w:r>
        <w:rPr>
          <w:rFonts w:ascii="Times New Roman"/>
          <w:b w:val="false"/>
          <w:i w:val="false"/>
          <w:color w:val="000000"/>
          <w:sz w:val="28"/>
        </w:rPr>
        <w:t>
      отразить достигнутые прямые результаты в соответствии с индикаторами,</w:t>
      </w:r>
    </w:p>
    <w:p>
      <w:pPr>
        <w:spacing w:after="0"/>
        <w:ind w:left="0"/>
        <w:jc w:val="both"/>
      </w:pPr>
      <w:r>
        <w:rPr>
          <w:rFonts w:ascii="Times New Roman"/>
          <w:b w:val="false"/>
          <w:i w:val="false"/>
          <w:color w:val="000000"/>
          <w:sz w:val="28"/>
        </w:rPr>
        <w:t>
      предусмотренными в стратегическом плане и программных документах</w:t>
      </w:r>
    </w:p>
    <w:p>
      <w:pPr>
        <w:spacing w:after="0"/>
        <w:ind w:left="0"/>
        <w:jc w:val="both"/>
      </w:pPr>
      <w:r>
        <w:rPr>
          <w:rFonts w:ascii="Times New Roman"/>
          <w:b w:val="false"/>
          <w:i w:val="false"/>
          <w:color w:val="000000"/>
          <w:sz w:val="28"/>
        </w:rPr>
        <w:t>
      государственного органа.</w:t>
      </w:r>
    </w:p>
    <w:p>
      <w:pPr>
        <w:spacing w:after="0"/>
        <w:ind w:left="0"/>
        <w:jc w:val="both"/>
      </w:pPr>
      <w:r>
        <w:rPr>
          <w:rFonts w:ascii="Times New Roman"/>
          <w:b w:val="false"/>
          <w:i w:val="false"/>
          <w:color w:val="000000"/>
          <w:sz w:val="28"/>
        </w:rPr>
        <w:t>
      Сумма неосвоения к плану на отчетный период составила _________</w:t>
      </w:r>
    </w:p>
    <w:p>
      <w:pPr>
        <w:spacing w:after="0"/>
        <w:ind w:left="0"/>
        <w:jc w:val="both"/>
      </w:pPr>
      <w:r>
        <w:rPr>
          <w:rFonts w:ascii="Times New Roman"/>
          <w:b w:val="false"/>
          <w:i w:val="false"/>
          <w:color w:val="000000"/>
          <w:sz w:val="28"/>
        </w:rPr>
        <w:t>
      тыс. тенге или ____ % в результате _______________________________.</w:t>
      </w:r>
    </w:p>
    <w:p>
      <w:pPr>
        <w:spacing w:after="0"/>
        <w:ind w:left="0"/>
        <w:jc w:val="both"/>
      </w:pP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
            2) не завершены ____ бюджетных инвестиционных проектов на общую</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стоимость_ тыс. тенге, из которых в 20__ году выделено __ тыс. тенге.</w:t>
      </w:r>
    </w:p>
    <w:p>
      <w:pPr>
        <w:spacing w:after="0"/>
        <w:ind w:left="0"/>
        <w:jc w:val="both"/>
      </w:pPr>
      <w:r>
        <w:rPr>
          <w:rFonts w:ascii="Times New Roman"/>
          <w:b w:val="false"/>
          <w:i w:val="false"/>
          <w:color w:val="000000"/>
          <w:sz w:val="28"/>
        </w:rPr>
        <w:t>
                                                           (текущий год)</w:t>
      </w:r>
    </w:p>
    <w:p>
      <w:pPr>
        <w:spacing w:after="0"/>
        <w:ind w:left="0"/>
        <w:jc w:val="both"/>
      </w:pPr>
      <w:r>
        <w:rPr>
          <w:rFonts w:ascii="Times New Roman"/>
          <w:b w:val="false"/>
          <w:i w:val="false"/>
          <w:color w:val="000000"/>
          <w:sz w:val="28"/>
        </w:rPr>
        <w:t>
      План финансирования в ____ 20___года составил ______ тыс.тенге.</w:t>
      </w:r>
    </w:p>
    <w:p>
      <w:pPr>
        <w:spacing w:after="0"/>
        <w:ind w:left="0"/>
        <w:jc w:val="both"/>
      </w:pPr>
      <w:r>
        <w:rPr>
          <w:rFonts w:ascii="Times New Roman"/>
          <w:b w:val="false"/>
          <w:i w:val="false"/>
          <w:color w:val="000000"/>
          <w:sz w:val="28"/>
        </w:rPr>
        <w:t>
      (отчетный период)</w:t>
      </w:r>
    </w:p>
    <w:p>
      <w:pPr>
        <w:spacing w:after="0"/>
        <w:ind w:left="0"/>
        <w:jc w:val="both"/>
      </w:pPr>
      <w:r>
        <w:rPr>
          <w:rFonts w:ascii="Times New Roman"/>
          <w:b w:val="false"/>
          <w:i w:val="false"/>
          <w:color w:val="000000"/>
          <w:sz w:val="28"/>
        </w:rPr>
        <w:t>
      кассовое исполнение составило _______ тыс. тенге или _____ %.</w:t>
      </w:r>
    </w:p>
    <w:p>
      <w:pPr>
        <w:spacing w:after="0"/>
        <w:ind w:left="0"/>
        <w:jc w:val="both"/>
      </w:pPr>
      <w:r>
        <w:rPr>
          <w:rFonts w:ascii="Times New Roman"/>
          <w:b w:val="false"/>
          <w:i w:val="false"/>
          <w:color w:val="000000"/>
          <w:sz w:val="28"/>
        </w:rPr>
        <w:t>
      Сумма неосвоения к плану на отчетный период составила _________</w:t>
      </w:r>
    </w:p>
    <w:p>
      <w:pPr>
        <w:spacing w:after="0"/>
        <w:ind w:left="0"/>
        <w:jc w:val="both"/>
      </w:pPr>
      <w:r>
        <w:rPr>
          <w:rFonts w:ascii="Times New Roman"/>
          <w:b w:val="false"/>
          <w:i w:val="false"/>
          <w:color w:val="000000"/>
          <w:sz w:val="28"/>
        </w:rPr>
        <w:t>
      тыс. тенге или ____ % в результате _________________________________.</w:t>
      </w:r>
    </w:p>
    <w:p>
      <w:pPr>
        <w:spacing w:after="0"/>
        <w:ind w:left="0"/>
        <w:jc w:val="both"/>
      </w:pP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
      Реализация проектов не завершена по следующим причинам:</w:t>
      </w:r>
    </w:p>
    <w:p>
      <w:pPr>
        <w:spacing w:after="0"/>
        <w:ind w:left="0"/>
        <w:jc w:val="both"/>
      </w:pPr>
      <w:r>
        <w:rPr>
          <w:rFonts w:ascii="Times New Roman"/>
          <w:b w:val="false"/>
          <w:i w:val="false"/>
          <w:color w:val="000000"/>
          <w:sz w:val="28"/>
        </w:rPr>
        <w:t>
      1) _____ объектов будут введены в эксплуатацию в ____, в связи</w:t>
      </w:r>
    </w:p>
    <w:p>
      <w:pPr>
        <w:spacing w:after="0"/>
        <w:ind w:left="0"/>
        <w:jc w:val="both"/>
      </w:pPr>
      <w:r>
        <w:rPr>
          <w:rFonts w:ascii="Times New Roman"/>
          <w:b w:val="false"/>
          <w:i w:val="false"/>
          <w:color w:val="000000"/>
          <w:sz w:val="28"/>
        </w:rPr>
        <w:t>
              (количество)                                  (дата ввода)</w:t>
      </w:r>
    </w:p>
    <w:p>
      <w:pPr>
        <w:spacing w:after="0"/>
        <w:ind w:left="0"/>
        <w:jc w:val="both"/>
      </w:pPr>
      <w:r>
        <w:rPr>
          <w:rFonts w:ascii="Times New Roman"/>
          <w:b w:val="false"/>
          <w:i w:val="false"/>
          <w:color w:val="000000"/>
          <w:sz w:val="28"/>
        </w:rPr>
        <w:t>
      с длительным проведением процедур государственной приемки объекта в</w:t>
      </w:r>
    </w:p>
    <w:p>
      <w:pPr>
        <w:spacing w:after="0"/>
        <w:ind w:left="0"/>
        <w:jc w:val="both"/>
      </w:pPr>
      <w:r>
        <w:rPr>
          <w:rFonts w:ascii="Times New Roman"/>
          <w:b w:val="false"/>
          <w:i w:val="false"/>
          <w:color w:val="000000"/>
          <w:sz w:val="28"/>
        </w:rPr>
        <w:t>
      эксплуатацию;</w:t>
      </w:r>
    </w:p>
    <w:p>
      <w:pPr>
        <w:spacing w:after="0"/>
        <w:ind w:left="0"/>
        <w:jc w:val="both"/>
      </w:pPr>
      <w:r>
        <w:rPr>
          <w:rFonts w:ascii="Times New Roman"/>
          <w:b w:val="false"/>
          <w:i w:val="false"/>
          <w:color w:val="000000"/>
          <w:sz w:val="28"/>
        </w:rPr>
        <w:t>
      2) в результате удорожания стоимости инвестиционных проектов, в</w:t>
      </w:r>
    </w:p>
    <w:p>
      <w:pPr>
        <w:spacing w:after="0"/>
        <w:ind w:left="0"/>
        <w:jc w:val="both"/>
      </w:pPr>
      <w:r>
        <w:rPr>
          <w:rFonts w:ascii="Times New Roman"/>
          <w:b w:val="false"/>
          <w:i w:val="false"/>
          <w:color w:val="000000"/>
          <w:sz w:val="28"/>
        </w:rPr>
        <w:t>
      связи с изменением проектных и технических решений, _________________</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объектов будут завершены в ___________ году;</w:t>
      </w:r>
    </w:p>
    <w:p>
      <w:pPr>
        <w:spacing w:after="0"/>
        <w:ind w:left="0"/>
        <w:jc w:val="both"/>
      </w:pPr>
      <w:r>
        <w:rPr>
          <w:rFonts w:ascii="Times New Roman"/>
          <w:b w:val="false"/>
          <w:i w:val="false"/>
          <w:color w:val="000000"/>
          <w:sz w:val="28"/>
        </w:rPr>
        <w:t>
      (дата ввода)</w:t>
      </w:r>
    </w:p>
    <w:p>
      <w:pPr>
        <w:spacing w:after="0"/>
        <w:ind w:left="0"/>
        <w:jc w:val="both"/>
      </w:pPr>
      <w:r>
        <w:rPr>
          <w:rFonts w:ascii="Times New Roman"/>
          <w:b w:val="false"/>
          <w:i w:val="false"/>
          <w:color w:val="000000"/>
          <w:sz w:val="28"/>
        </w:rPr>
        <w:t>
            3) ______проектов, в результате несвоевременного и/или ________</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затяжного характера проведения процедур государственных закупок</w:t>
      </w:r>
    </w:p>
    <w:p>
      <w:pPr>
        <w:spacing w:after="0"/>
        <w:ind w:left="0"/>
        <w:jc w:val="both"/>
      </w:pPr>
      <w:r>
        <w:rPr>
          <w:rFonts w:ascii="Times New Roman"/>
          <w:b w:val="false"/>
          <w:i w:val="false"/>
          <w:color w:val="000000"/>
          <w:sz w:val="28"/>
        </w:rPr>
        <w:t>
      (позднее, повторное проведение конкурса, отсутствие потенциальных</w:t>
      </w:r>
    </w:p>
    <w:p>
      <w:pPr>
        <w:spacing w:after="0"/>
        <w:ind w:left="0"/>
        <w:jc w:val="both"/>
      </w:pPr>
      <w:r>
        <w:rPr>
          <w:rFonts w:ascii="Times New Roman"/>
          <w:b w:val="false"/>
          <w:i w:val="false"/>
          <w:color w:val="000000"/>
          <w:sz w:val="28"/>
        </w:rPr>
        <w:t>
      поставщиков);</w:t>
      </w:r>
    </w:p>
    <w:p>
      <w:pPr>
        <w:spacing w:after="0"/>
        <w:ind w:left="0"/>
        <w:jc w:val="both"/>
      </w:pPr>
      <w:r>
        <w:rPr>
          <w:rFonts w:ascii="Times New Roman"/>
          <w:b w:val="false"/>
          <w:i w:val="false"/>
          <w:color w:val="000000"/>
          <w:sz w:val="28"/>
        </w:rPr>
        <w:t>
      4) _____проектов в связи с несвоевременным и недобросовестным</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исполнением обязательств сторонами договора;</w:t>
      </w:r>
    </w:p>
    <w:p>
      <w:pPr>
        <w:spacing w:after="0"/>
        <w:ind w:left="0"/>
        <w:jc w:val="both"/>
      </w:pPr>
      <w:r>
        <w:rPr>
          <w:rFonts w:ascii="Times New Roman"/>
          <w:b w:val="false"/>
          <w:i w:val="false"/>
          <w:color w:val="000000"/>
          <w:sz w:val="28"/>
        </w:rPr>
        <w:t>
      5) и другие (описать другие причины).</w:t>
      </w:r>
    </w:p>
    <w:p>
      <w:pPr>
        <w:spacing w:after="0"/>
        <w:ind w:left="0"/>
        <w:jc w:val="both"/>
      </w:pPr>
      <w:r>
        <w:rPr>
          <w:rFonts w:ascii="Times New Roman"/>
          <w:b w:val="false"/>
          <w:i w:val="false"/>
          <w:color w:val="000000"/>
          <w:sz w:val="28"/>
        </w:rPr>
        <w:t>
      Принятые меры по завершению бюджетных инвестиционных проектов.</w:t>
      </w:r>
    </w:p>
    <w:p>
      <w:pPr>
        <w:spacing w:after="0"/>
        <w:ind w:left="0"/>
        <w:jc w:val="both"/>
      </w:pPr>
      <w:r>
        <w:rPr>
          <w:rFonts w:ascii="Times New Roman"/>
          <w:b w:val="false"/>
          <w:i w:val="false"/>
          <w:color w:val="000000"/>
          <w:sz w:val="28"/>
        </w:rPr>
        <w:t>
      2. Реализуются _____________ бюджетных инвестиционных проектов,</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срок завершения которых в соответствии со стратегическим и</w:t>
      </w:r>
    </w:p>
    <w:p>
      <w:pPr>
        <w:spacing w:after="0"/>
        <w:ind w:left="0"/>
        <w:jc w:val="both"/>
      </w:pPr>
      <w:r>
        <w:rPr>
          <w:rFonts w:ascii="Times New Roman"/>
          <w:b w:val="false"/>
          <w:i w:val="false"/>
          <w:color w:val="000000"/>
          <w:sz w:val="28"/>
        </w:rPr>
        <w:t>
      операционным планом государственного органа предусмотрен в</w:t>
      </w:r>
    </w:p>
    <w:p>
      <w:pPr>
        <w:spacing w:after="0"/>
        <w:ind w:left="0"/>
        <w:jc w:val="both"/>
      </w:pPr>
      <w:r>
        <w:rPr>
          <w:rFonts w:ascii="Times New Roman"/>
          <w:b w:val="false"/>
          <w:i w:val="false"/>
          <w:color w:val="000000"/>
          <w:sz w:val="28"/>
        </w:rPr>
        <w:t>
      последующих годах на общую стоимость _________тыс. тенге, по которым</w:t>
      </w:r>
    </w:p>
    <w:p>
      <w:pPr>
        <w:spacing w:after="0"/>
        <w:ind w:left="0"/>
        <w:jc w:val="both"/>
      </w:pPr>
      <w:r>
        <w:rPr>
          <w:rFonts w:ascii="Times New Roman"/>
          <w:b w:val="false"/>
          <w:i w:val="false"/>
          <w:color w:val="000000"/>
          <w:sz w:val="28"/>
        </w:rPr>
        <w:t>
      в 20____году выделено ______ тыс. тенге.</w:t>
      </w:r>
    </w:p>
    <w:p>
      <w:pPr>
        <w:spacing w:after="0"/>
        <w:ind w:left="0"/>
        <w:jc w:val="both"/>
      </w:pPr>
      <w:r>
        <w:rPr>
          <w:rFonts w:ascii="Times New Roman"/>
          <w:b w:val="false"/>
          <w:i w:val="false"/>
          <w:color w:val="000000"/>
          <w:sz w:val="28"/>
        </w:rPr>
        <w:t>
      (текущий год)</w:t>
      </w:r>
    </w:p>
    <w:p>
      <w:pPr>
        <w:spacing w:after="0"/>
        <w:ind w:left="0"/>
        <w:jc w:val="both"/>
      </w:pPr>
      <w:r>
        <w:rPr>
          <w:rFonts w:ascii="Times New Roman"/>
          <w:b w:val="false"/>
          <w:i w:val="false"/>
          <w:color w:val="000000"/>
          <w:sz w:val="28"/>
        </w:rPr>
        <w:t>
      План финансирования в ____ 20___года составил _____ тыс. тенге,</w:t>
      </w:r>
    </w:p>
    <w:p>
      <w:pPr>
        <w:spacing w:after="0"/>
        <w:ind w:left="0"/>
        <w:jc w:val="both"/>
      </w:pPr>
      <w:r>
        <w:rPr>
          <w:rFonts w:ascii="Times New Roman"/>
          <w:b w:val="false"/>
          <w:i w:val="false"/>
          <w:color w:val="000000"/>
          <w:sz w:val="28"/>
        </w:rPr>
        <w:t>
      (отчетный период)</w:t>
      </w:r>
    </w:p>
    <w:p>
      <w:pPr>
        <w:spacing w:after="0"/>
        <w:ind w:left="0"/>
        <w:jc w:val="both"/>
      </w:pPr>
      <w:r>
        <w:rPr>
          <w:rFonts w:ascii="Times New Roman"/>
          <w:b w:val="false"/>
          <w:i w:val="false"/>
          <w:color w:val="000000"/>
          <w:sz w:val="28"/>
        </w:rPr>
        <w:t>
      кассовое исполнение составило _______ тыс. тенге или _____ %.</w:t>
      </w:r>
    </w:p>
    <w:p>
      <w:pPr>
        <w:spacing w:after="0"/>
        <w:ind w:left="0"/>
        <w:jc w:val="both"/>
      </w:pPr>
      <w:r>
        <w:rPr>
          <w:rFonts w:ascii="Times New Roman"/>
          <w:b w:val="false"/>
          <w:i w:val="false"/>
          <w:color w:val="000000"/>
          <w:sz w:val="28"/>
        </w:rPr>
        <w:t>
      Сумма неосвоения к плану на отчетный период составила _________</w:t>
      </w:r>
    </w:p>
    <w:p>
      <w:pPr>
        <w:spacing w:after="0"/>
        <w:ind w:left="0"/>
        <w:jc w:val="both"/>
      </w:pPr>
      <w:r>
        <w:rPr>
          <w:rFonts w:ascii="Times New Roman"/>
          <w:b w:val="false"/>
          <w:i w:val="false"/>
          <w:color w:val="000000"/>
          <w:sz w:val="28"/>
        </w:rPr>
        <w:t>
      тыс. тенге или ____ % в результате ______________________________.</w:t>
      </w:r>
    </w:p>
    <w:p>
      <w:pPr>
        <w:spacing w:after="0"/>
        <w:ind w:left="0"/>
        <w:jc w:val="both"/>
      </w:pPr>
      <w:r>
        <w:rPr>
          <w:rFonts w:ascii="Times New Roman"/>
          <w:b w:val="false"/>
          <w:i w:val="false"/>
          <w:color w:val="000000"/>
          <w:sz w:val="28"/>
        </w:rPr>
        <w:t>
      (указать причину)</w:t>
      </w:r>
    </w:p>
    <w:p>
      <w:pPr>
        <w:spacing w:after="0"/>
        <w:ind w:left="0"/>
        <w:jc w:val="left"/>
      </w:pPr>
      <w:r>
        <w:rPr>
          <w:rFonts w:ascii="Times New Roman"/>
          <w:b/>
          <w:i w:val="false"/>
          <w:color w:val="000000"/>
        </w:rPr>
        <w:t xml:space="preserve">  Транспорт и коммуникации</w:t>
      </w:r>
    </w:p>
    <w:p>
      <w:pPr>
        <w:spacing w:after="0"/>
        <w:ind w:left="0"/>
        <w:jc w:val="both"/>
      </w:pPr>
      <w:r>
        <w:rPr>
          <w:rFonts w:ascii="Times New Roman"/>
          <w:b w:val="false"/>
          <w:i w:val="false"/>
          <w:color w:val="000000"/>
          <w:sz w:val="28"/>
        </w:rPr>
        <w:t>
      Реализуются ___ проектов на общую стоимость _______ тыс. тенге.</w:t>
      </w:r>
    </w:p>
    <w:p>
      <w:pPr>
        <w:spacing w:after="0"/>
        <w:ind w:left="0"/>
        <w:jc w:val="both"/>
      </w:pPr>
      <w:r>
        <w:rPr>
          <w:rFonts w:ascii="Times New Roman"/>
          <w:b w:val="false"/>
          <w:i w:val="false"/>
          <w:color w:val="000000"/>
          <w:sz w:val="28"/>
        </w:rPr>
        <w:t>
      На реализацию данных проектов в 20___ году выделено______ тыс. тенге.</w:t>
      </w:r>
    </w:p>
    <w:p>
      <w:pPr>
        <w:spacing w:after="0"/>
        <w:ind w:left="0"/>
        <w:jc w:val="both"/>
      </w:pPr>
      <w:r>
        <w:rPr>
          <w:rFonts w:ascii="Times New Roman"/>
          <w:b w:val="false"/>
          <w:i w:val="false"/>
          <w:color w:val="000000"/>
          <w:sz w:val="28"/>
        </w:rPr>
        <w:t>
      План финансирования за ____ 20__ года составил ____ тыс. тенге.</w:t>
      </w:r>
    </w:p>
    <w:p>
      <w:pPr>
        <w:spacing w:after="0"/>
        <w:ind w:left="0"/>
        <w:jc w:val="both"/>
      </w:pPr>
      <w:r>
        <w:rPr>
          <w:rFonts w:ascii="Times New Roman"/>
          <w:b w:val="false"/>
          <w:i w:val="false"/>
          <w:color w:val="000000"/>
          <w:sz w:val="28"/>
        </w:rPr>
        <w:t>
      (отчетный период)</w:t>
      </w:r>
    </w:p>
    <w:p>
      <w:pPr>
        <w:spacing w:after="0"/>
        <w:ind w:left="0"/>
        <w:jc w:val="both"/>
      </w:pPr>
      <w:r>
        <w:rPr>
          <w:rFonts w:ascii="Times New Roman"/>
          <w:b w:val="false"/>
          <w:i w:val="false"/>
          <w:color w:val="000000"/>
          <w:sz w:val="28"/>
        </w:rPr>
        <w:t>
      Кассовое исполнение за ____ 20__года составило ____ тыс. тенге.</w:t>
      </w:r>
    </w:p>
    <w:p>
      <w:pPr>
        <w:spacing w:after="0"/>
        <w:ind w:left="0"/>
        <w:jc w:val="both"/>
      </w:pPr>
      <w:r>
        <w:rPr>
          <w:rFonts w:ascii="Times New Roman"/>
          <w:b w:val="false"/>
          <w:i w:val="false"/>
          <w:color w:val="000000"/>
          <w:sz w:val="28"/>
        </w:rPr>
        <w:t>
      (отчетный период)</w:t>
      </w:r>
    </w:p>
    <w:p>
      <w:pPr>
        <w:spacing w:after="0"/>
        <w:ind w:left="0"/>
        <w:jc w:val="both"/>
      </w:pPr>
      <w:r>
        <w:rPr>
          <w:rFonts w:ascii="Times New Roman"/>
          <w:b w:val="false"/>
          <w:i w:val="false"/>
          <w:color w:val="000000"/>
          <w:sz w:val="28"/>
        </w:rPr>
        <w:t>
      Сумма неосвоения к плану на отчетный период составила ____ тыс.</w:t>
      </w:r>
    </w:p>
    <w:p>
      <w:pPr>
        <w:spacing w:after="0"/>
        <w:ind w:left="0"/>
        <w:jc w:val="both"/>
      </w:pPr>
      <w:r>
        <w:rPr>
          <w:rFonts w:ascii="Times New Roman"/>
          <w:b w:val="false"/>
          <w:i w:val="false"/>
          <w:color w:val="000000"/>
          <w:sz w:val="28"/>
        </w:rPr>
        <w:t>
      тенге или ______ %.</w:t>
      </w:r>
    </w:p>
    <w:p>
      <w:pPr>
        <w:spacing w:after="0"/>
        <w:ind w:left="0"/>
        <w:jc w:val="both"/>
      </w:pPr>
      <w:r>
        <w:rPr>
          <w:rFonts w:ascii="Times New Roman"/>
          <w:b w:val="false"/>
          <w:i w:val="false"/>
          <w:color w:val="000000"/>
          <w:sz w:val="28"/>
        </w:rPr>
        <w:t>
      1. Запланировано к завершению реализации ___________ бюджетных</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xml:space="preserve">
            инвестиционных проектов __________ на общую стоимость ________ </w:t>
      </w:r>
    </w:p>
    <w:p>
      <w:pPr>
        <w:spacing w:after="0"/>
        <w:ind w:left="0"/>
        <w:jc w:val="both"/>
      </w:pPr>
      <w:r>
        <w:rPr>
          <w:rFonts w:ascii="Times New Roman"/>
          <w:b w:val="false"/>
          <w:i w:val="false"/>
          <w:color w:val="000000"/>
          <w:sz w:val="28"/>
        </w:rPr>
        <w:t>
      тыс. тенге, по которым в 20___ году выделено ______ тыс. тенге.</w:t>
      </w:r>
    </w:p>
    <w:p>
      <w:pPr>
        <w:spacing w:after="0"/>
        <w:ind w:left="0"/>
        <w:jc w:val="both"/>
      </w:pPr>
      <w:r>
        <w:rPr>
          <w:rFonts w:ascii="Times New Roman"/>
          <w:b w:val="false"/>
          <w:i w:val="false"/>
          <w:color w:val="000000"/>
          <w:sz w:val="28"/>
        </w:rPr>
        <w:t>
      (текущий год)</w:t>
      </w:r>
    </w:p>
    <w:p>
      <w:pPr>
        <w:spacing w:after="0"/>
        <w:ind w:left="0"/>
        <w:jc w:val="both"/>
      </w:pPr>
      <w:r>
        <w:rPr>
          <w:rFonts w:ascii="Times New Roman"/>
          <w:b w:val="false"/>
          <w:i w:val="false"/>
          <w:color w:val="000000"/>
          <w:sz w:val="28"/>
        </w:rPr>
        <w:t>
      План финансирования в ____ 20___года составил ______ тыс.тенге,</w:t>
      </w:r>
    </w:p>
    <w:p>
      <w:pPr>
        <w:spacing w:after="0"/>
        <w:ind w:left="0"/>
        <w:jc w:val="both"/>
      </w:pPr>
      <w:r>
        <w:rPr>
          <w:rFonts w:ascii="Times New Roman"/>
          <w:b w:val="false"/>
          <w:i w:val="false"/>
          <w:color w:val="000000"/>
          <w:sz w:val="28"/>
        </w:rPr>
        <w:t>
      (отчетный период)</w:t>
      </w:r>
    </w:p>
    <w:p>
      <w:pPr>
        <w:spacing w:after="0"/>
        <w:ind w:left="0"/>
        <w:jc w:val="both"/>
      </w:pPr>
      <w:r>
        <w:rPr>
          <w:rFonts w:ascii="Times New Roman"/>
          <w:b w:val="false"/>
          <w:i w:val="false"/>
          <w:color w:val="000000"/>
          <w:sz w:val="28"/>
        </w:rPr>
        <w:t>
      кассовое исполнение составило _______ тыс. тенге или _____ %.</w:t>
      </w:r>
    </w:p>
    <w:p>
      <w:pPr>
        <w:spacing w:after="0"/>
        <w:ind w:left="0"/>
        <w:jc w:val="both"/>
      </w:pPr>
      <w:r>
        <w:rPr>
          <w:rFonts w:ascii="Times New Roman"/>
          <w:b w:val="false"/>
          <w:i w:val="false"/>
          <w:color w:val="000000"/>
          <w:sz w:val="28"/>
        </w:rPr>
        <w:t>
      Сумма неосвоения к плану на отчетный период составила</w:t>
      </w:r>
    </w:p>
    <w:p>
      <w:pPr>
        <w:spacing w:after="0"/>
        <w:ind w:left="0"/>
        <w:jc w:val="both"/>
      </w:pPr>
      <w:r>
        <w:rPr>
          <w:rFonts w:ascii="Times New Roman"/>
          <w:b w:val="false"/>
          <w:i w:val="false"/>
          <w:color w:val="000000"/>
          <w:sz w:val="28"/>
        </w:rPr>
        <w:t>
      _____________ тыс. тенге или ____ % в результате ___________________.</w:t>
      </w:r>
    </w:p>
    <w:p>
      <w:pPr>
        <w:spacing w:after="0"/>
        <w:ind w:left="0"/>
        <w:jc w:val="both"/>
      </w:pP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1) полностью завершена реализация __________________ бюджетных</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инвестиционных проектов на общую стоимость _________тыс. тенге, в том</w:t>
      </w:r>
    </w:p>
    <w:p>
      <w:pPr>
        <w:spacing w:after="0"/>
        <w:ind w:left="0"/>
        <w:jc w:val="both"/>
      </w:pPr>
      <w:r>
        <w:rPr>
          <w:rFonts w:ascii="Times New Roman"/>
          <w:b w:val="false"/>
          <w:i w:val="false"/>
          <w:color w:val="000000"/>
          <w:sz w:val="28"/>
        </w:rPr>
        <w:t>
      числе в 20____ году выделено ______ тыс. тенге.</w:t>
      </w:r>
    </w:p>
    <w:p>
      <w:pPr>
        <w:spacing w:after="0"/>
        <w:ind w:left="0"/>
        <w:jc w:val="both"/>
      </w:pPr>
      <w:r>
        <w:rPr>
          <w:rFonts w:ascii="Times New Roman"/>
          <w:b w:val="false"/>
          <w:i w:val="false"/>
          <w:color w:val="000000"/>
          <w:sz w:val="28"/>
        </w:rPr>
        <w:t>
      (текущий год)</w:t>
      </w:r>
    </w:p>
    <w:p>
      <w:pPr>
        <w:spacing w:after="0"/>
        <w:ind w:left="0"/>
        <w:jc w:val="both"/>
      </w:pPr>
      <w:r>
        <w:rPr>
          <w:rFonts w:ascii="Times New Roman"/>
          <w:b w:val="false"/>
          <w:i w:val="false"/>
          <w:color w:val="000000"/>
          <w:sz w:val="28"/>
        </w:rPr>
        <w:t>
      План финансирования в ____ 20___ года составил ____ тыс. тенге,</w:t>
      </w:r>
    </w:p>
    <w:p>
      <w:pPr>
        <w:spacing w:after="0"/>
        <w:ind w:left="0"/>
        <w:jc w:val="both"/>
      </w:pPr>
      <w:r>
        <w:rPr>
          <w:rFonts w:ascii="Times New Roman"/>
          <w:b w:val="false"/>
          <w:i w:val="false"/>
          <w:color w:val="000000"/>
          <w:sz w:val="28"/>
        </w:rPr>
        <w:t>
      (отчетный период)</w:t>
      </w:r>
    </w:p>
    <w:p>
      <w:pPr>
        <w:spacing w:after="0"/>
        <w:ind w:left="0"/>
        <w:jc w:val="both"/>
      </w:pPr>
      <w:r>
        <w:rPr>
          <w:rFonts w:ascii="Times New Roman"/>
          <w:b w:val="false"/>
          <w:i w:val="false"/>
          <w:color w:val="000000"/>
          <w:sz w:val="28"/>
        </w:rPr>
        <w:t>
            кассовое исполнение составило _______ тыс. тенге или _____ %.</w:t>
      </w:r>
    </w:p>
    <w:p>
      <w:pPr>
        <w:spacing w:after="0"/>
        <w:ind w:left="0"/>
        <w:jc w:val="both"/>
      </w:pPr>
      <w:r>
        <w:rPr>
          <w:rFonts w:ascii="Times New Roman"/>
          <w:b w:val="false"/>
          <w:i w:val="false"/>
          <w:color w:val="000000"/>
          <w:sz w:val="28"/>
        </w:rPr>
        <w:t>
      По завершенным бюджетным инвестиционным проектам необходимо</w:t>
      </w:r>
    </w:p>
    <w:p>
      <w:pPr>
        <w:spacing w:after="0"/>
        <w:ind w:left="0"/>
        <w:jc w:val="both"/>
      </w:pPr>
      <w:r>
        <w:rPr>
          <w:rFonts w:ascii="Times New Roman"/>
          <w:b w:val="false"/>
          <w:i w:val="false"/>
          <w:color w:val="000000"/>
          <w:sz w:val="28"/>
        </w:rPr>
        <w:t>
      отразить достигнутые прямые результаты в соответствии с индикаторами,</w:t>
      </w:r>
    </w:p>
    <w:p>
      <w:pPr>
        <w:spacing w:after="0"/>
        <w:ind w:left="0"/>
        <w:jc w:val="both"/>
      </w:pPr>
      <w:r>
        <w:rPr>
          <w:rFonts w:ascii="Times New Roman"/>
          <w:b w:val="false"/>
          <w:i w:val="false"/>
          <w:color w:val="000000"/>
          <w:sz w:val="28"/>
        </w:rPr>
        <w:t>
      предусмотренными в стратегическом плане и программных документах</w:t>
      </w:r>
    </w:p>
    <w:p>
      <w:pPr>
        <w:spacing w:after="0"/>
        <w:ind w:left="0"/>
        <w:jc w:val="both"/>
      </w:pPr>
      <w:r>
        <w:rPr>
          <w:rFonts w:ascii="Times New Roman"/>
          <w:b w:val="false"/>
          <w:i w:val="false"/>
          <w:color w:val="000000"/>
          <w:sz w:val="28"/>
        </w:rPr>
        <w:t>
      государственного органа.</w:t>
      </w:r>
    </w:p>
    <w:p>
      <w:pPr>
        <w:spacing w:after="0"/>
        <w:ind w:left="0"/>
        <w:jc w:val="both"/>
      </w:pPr>
      <w:r>
        <w:rPr>
          <w:rFonts w:ascii="Times New Roman"/>
          <w:b w:val="false"/>
          <w:i w:val="false"/>
          <w:color w:val="000000"/>
          <w:sz w:val="28"/>
        </w:rPr>
        <w:t>
      Сумма неосвоения к плану на отчетный период составила _________</w:t>
      </w:r>
    </w:p>
    <w:p>
      <w:pPr>
        <w:spacing w:after="0"/>
        <w:ind w:left="0"/>
        <w:jc w:val="both"/>
      </w:pPr>
      <w:r>
        <w:rPr>
          <w:rFonts w:ascii="Times New Roman"/>
          <w:b w:val="false"/>
          <w:i w:val="false"/>
          <w:color w:val="000000"/>
          <w:sz w:val="28"/>
        </w:rPr>
        <w:t>
      тыс. тенге или ____ % в результате _______________________________.</w:t>
      </w:r>
    </w:p>
    <w:p>
      <w:pPr>
        <w:spacing w:after="0"/>
        <w:ind w:left="0"/>
        <w:jc w:val="both"/>
      </w:pP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
            2) не завершены ____ бюджетных инвестиционных проектов на общую</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стоимость_ тыс. тенге, из которых в 20__ году выделено __ тыс. тенге.</w:t>
      </w:r>
    </w:p>
    <w:p>
      <w:pPr>
        <w:spacing w:after="0"/>
        <w:ind w:left="0"/>
        <w:jc w:val="both"/>
      </w:pPr>
      <w:r>
        <w:rPr>
          <w:rFonts w:ascii="Times New Roman"/>
          <w:b w:val="false"/>
          <w:i w:val="false"/>
          <w:color w:val="000000"/>
          <w:sz w:val="28"/>
        </w:rPr>
        <w:t>
                                                           (текущий год)</w:t>
      </w:r>
    </w:p>
    <w:p>
      <w:pPr>
        <w:spacing w:after="0"/>
        <w:ind w:left="0"/>
        <w:jc w:val="both"/>
      </w:pPr>
      <w:r>
        <w:rPr>
          <w:rFonts w:ascii="Times New Roman"/>
          <w:b w:val="false"/>
          <w:i w:val="false"/>
          <w:color w:val="000000"/>
          <w:sz w:val="28"/>
        </w:rPr>
        <w:t>
      План финансирования в ____ 20___года составил ______ тыс.тенге.</w:t>
      </w:r>
    </w:p>
    <w:p>
      <w:pPr>
        <w:spacing w:after="0"/>
        <w:ind w:left="0"/>
        <w:jc w:val="both"/>
      </w:pPr>
      <w:r>
        <w:rPr>
          <w:rFonts w:ascii="Times New Roman"/>
          <w:b w:val="false"/>
          <w:i w:val="false"/>
          <w:color w:val="000000"/>
          <w:sz w:val="28"/>
        </w:rPr>
        <w:t>
      (отчетный период)</w:t>
      </w:r>
    </w:p>
    <w:p>
      <w:pPr>
        <w:spacing w:after="0"/>
        <w:ind w:left="0"/>
        <w:jc w:val="both"/>
      </w:pPr>
      <w:r>
        <w:rPr>
          <w:rFonts w:ascii="Times New Roman"/>
          <w:b w:val="false"/>
          <w:i w:val="false"/>
          <w:color w:val="000000"/>
          <w:sz w:val="28"/>
        </w:rPr>
        <w:t>
      кассовое исполнение составило _______ тыс. тенге или _____ %.</w:t>
      </w:r>
    </w:p>
    <w:p>
      <w:pPr>
        <w:spacing w:after="0"/>
        <w:ind w:left="0"/>
        <w:jc w:val="both"/>
      </w:pPr>
      <w:r>
        <w:rPr>
          <w:rFonts w:ascii="Times New Roman"/>
          <w:b w:val="false"/>
          <w:i w:val="false"/>
          <w:color w:val="000000"/>
          <w:sz w:val="28"/>
        </w:rPr>
        <w:t>
      Сумма неосвоения к плану на отчетный период составила _________</w:t>
      </w:r>
    </w:p>
    <w:p>
      <w:pPr>
        <w:spacing w:after="0"/>
        <w:ind w:left="0"/>
        <w:jc w:val="both"/>
      </w:pPr>
      <w:r>
        <w:rPr>
          <w:rFonts w:ascii="Times New Roman"/>
          <w:b w:val="false"/>
          <w:i w:val="false"/>
          <w:color w:val="000000"/>
          <w:sz w:val="28"/>
        </w:rPr>
        <w:t>
      тыс. тенге или ____ % в результате _________________________________.</w:t>
      </w:r>
    </w:p>
    <w:p>
      <w:pPr>
        <w:spacing w:after="0"/>
        <w:ind w:left="0"/>
        <w:jc w:val="both"/>
      </w:pP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
      Реализация проектов не завершена по следующим причинам:</w:t>
      </w:r>
    </w:p>
    <w:p>
      <w:pPr>
        <w:spacing w:after="0"/>
        <w:ind w:left="0"/>
        <w:jc w:val="both"/>
      </w:pPr>
      <w:r>
        <w:rPr>
          <w:rFonts w:ascii="Times New Roman"/>
          <w:b w:val="false"/>
          <w:i w:val="false"/>
          <w:color w:val="000000"/>
          <w:sz w:val="28"/>
        </w:rPr>
        <w:t>
      1) _____ объектов будут введены в эксплуатацию в ____, в связи</w:t>
      </w:r>
    </w:p>
    <w:p>
      <w:pPr>
        <w:spacing w:after="0"/>
        <w:ind w:left="0"/>
        <w:jc w:val="both"/>
      </w:pPr>
      <w:r>
        <w:rPr>
          <w:rFonts w:ascii="Times New Roman"/>
          <w:b w:val="false"/>
          <w:i w:val="false"/>
          <w:color w:val="000000"/>
          <w:sz w:val="28"/>
        </w:rPr>
        <w:t>
              (количество)                                  (дата ввода)</w:t>
      </w:r>
    </w:p>
    <w:p>
      <w:pPr>
        <w:spacing w:after="0"/>
        <w:ind w:left="0"/>
        <w:jc w:val="both"/>
      </w:pPr>
      <w:r>
        <w:rPr>
          <w:rFonts w:ascii="Times New Roman"/>
          <w:b w:val="false"/>
          <w:i w:val="false"/>
          <w:color w:val="000000"/>
          <w:sz w:val="28"/>
        </w:rPr>
        <w:t>
      с длительным проведением процедур государственной приемки объекта в</w:t>
      </w:r>
    </w:p>
    <w:p>
      <w:pPr>
        <w:spacing w:after="0"/>
        <w:ind w:left="0"/>
        <w:jc w:val="both"/>
      </w:pPr>
      <w:r>
        <w:rPr>
          <w:rFonts w:ascii="Times New Roman"/>
          <w:b w:val="false"/>
          <w:i w:val="false"/>
          <w:color w:val="000000"/>
          <w:sz w:val="28"/>
        </w:rPr>
        <w:t>
      эксплуатацию;</w:t>
      </w:r>
    </w:p>
    <w:p>
      <w:pPr>
        <w:spacing w:after="0"/>
        <w:ind w:left="0"/>
        <w:jc w:val="both"/>
      </w:pPr>
      <w:r>
        <w:rPr>
          <w:rFonts w:ascii="Times New Roman"/>
          <w:b w:val="false"/>
          <w:i w:val="false"/>
          <w:color w:val="000000"/>
          <w:sz w:val="28"/>
        </w:rPr>
        <w:t>
      2) в результате удорожания стоимости инвестиционных проектов, в</w:t>
      </w:r>
    </w:p>
    <w:p>
      <w:pPr>
        <w:spacing w:after="0"/>
        <w:ind w:left="0"/>
        <w:jc w:val="both"/>
      </w:pPr>
      <w:r>
        <w:rPr>
          <w:rFonts w:ascii="Times New Roman"/>
          <w:b w:val="false"/>
          <w:i w:val="false"/>
          <w:color w:val="000000"/>
          <w:sz w:val="28"/>
        </w:rPr>
        <w:t>
      связи с изменением проектных и технических решений, _________________</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объектов будут завершены в ___________ году;</w:t>
      </w:r>
    </w:p>
    <w:p>
      <w:pPr>
        <w:spacing w:after="0"/>
        <w:ind w:left="0"/>
        <w:jc w:val="both"/>
      </w:pPr>
      <w:r>
        <w:rPr>
          <w:rFonts w:ascii="Times New Roman"/>
          <w:b w:val="false"/>
          <w:i w:val="false"/>
          <w:color w:val="000000"/>
          <w:sz w:val="28"/>
        </w:rPr>
        <w:t>
      (дата ввода)</w:t>
      </w:r>
    </w:p>
    <w:p>
      <w:pPr>
        <w:spacing w:after="0"/>
        <w:ind w:left="0"/>
        <w:jc w:val="both"/>
      </w:pPr>
      <w:r>
        <w:rPr>
          <w:rFonts w:ascii="Times New Roman"/>
          <w:b w:val="false"/>
          <w:i w:val="false"/>
          <w:color w:val="000000"/>
          <w:sz w:val="28"/>
        </w:rPr>
        <w:t>
            3) ______проектов, в результате несвоевременного и/или ________</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затяжного характера проведения процедур государственных закупок</w:t>
      </w:r>
    </w:p>
    <w:p>
      <w:pPr>
        <w:spacing w:after="0"/>
        <w:ind w:left="0"/>
        <w:jc w:val="both"/>
      </w:pPr>
      <w:r>
        <w:rPr>
          <w:rFonts w:ascii="Times New Roman"/>
          <w:b w:val="false"/>
          <w:i w:val="false"/>
          <w:color w:val="000000"/>
          <w:sz w:val="28"/>
        </w:rPr>
        <w:t>
      (позднее, повторное проведение конкурса, отсутствие потенциальных</w:t>
      </w:r>
    </w:p>
    <w:p>
      <w:pPr>
        <w:spacing w:after="0"/>
        <w:ind w:left="0"/>
        <w:jc w:val="both"/>
      </w:pPr>
      <w:r>
        <w:rPr>
          <w:rFonts w:ascii="Times New Roman"/>
          <w:b w:val="false"/>
          <w:i w:val="false"/>
          <w:color w:val="000000"/>
          <w:sz w:val="28"/>
        </w:rPr>
        <w:t>
      поставщиков);</w:t>
      </w:r>
    </w:p>
    <w:p>
      <w:pPr>
        <w:spacing w:after="0"/>
        <w:ind w:left="0"/>
        <w:jc w:val="both"/>
      </w:pPr>
      <w:r>
        <w:rPr>
          <w:rFonts w:ascii="Times New Roman"/>
          <w:b w:val="false"/>
          <w:i w:val="false"/>
          <w:color w:val="000000"/>
          <w:sz w:val="28"/>
        </w:rPr>
        <w:t>
      4) _____проектов в связи с несвоевременным и недобросовестным</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исполнением обязательств сторонами договора;</w:t>
      </w:r>
    </w:p>
    <w:p>
      <w:pPr>
        <w:spacing w:after="0"/>
        <w:ind w:left="0"/>
        <w:jc w:val="both"/>
      </w:pPr>
      <w:r>
        <w:rPr>
          <w:rFonts w:ascii="Times New Roman"/>
          <w:b w:val="false"/>
          <w:i w:val="false"/>
          <w:color w:val="000000"/>
          <w:sz w:val="28"/>
        </w:rPr>
        <w:t>
      5) и другие (описать другие причины).</w:t>
      </w:r>
    </w:p>
    <w:p>
      <w:pPr>
        <w:spacing w:after="0"/>
        <w:ind w:left="0"/>
        <w:jc w:val="both"/>
      </w:pPr>
      <w:r>
        <w:rPr>
          <w:rFonts w:ascii="Times New Roman"/>
          <w:b w:val="false"/>
          <w:i w:val="false"/>
          <w:color w:val="000000"/>
          <w:sz w:val="28"/>
        </w:rPr>
        <w:t>
      Принятые меры по завершению бюджетных инвестиционных проектов.</w:t>
      </w:r>
    </w:p>
    <w:p>
      <w:pPr>
        <w:spacing w:after="0"/>
        <w:ind w:left="0"/>
        <w:jc w:val="both"/>
      </w:pPr>
      <w:r>
        <w:rPr>
          <w:rFonts w:ascii="Times New Roman"/>
          <w:b w:val="false"/>
          <w:i w:val="false"/>
          <w:color w:val="000000"/>
          <w:sz w:val="28"/>
        </w:rPr>
        <w:t>
      2. Реализуются _____________ бюджетных инвестиционных проектов,</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срок завершения которых в соответствии со стратегическим и</w:t>
      </w:r>
    </w:p>
    <w:p>
      <w:pPr>
        <w:spacing w:after="0"/>
        <w:ind w:left="0"/>
        <w:jc w:val="both"/>
      </w:pPr>
      <w:r>
        <w:rPr>
          <w:rFonts w:ascii="Times New Roman"/>
          <w:b w:val="false"/>
          <w:i w:val="false"/>
          <w:color w:val="000000"/>
          <w:sz w:val="28"/>
        </w:rPr>
        <w:t>
      операционным планом государственного органа предусмотрен в</w:t>
      </w:r>
    </w:p>
    <w:p>
      <w:pPr>
        <w:spacing w:after="0"/>
        <w:ind w:left="0"/>
        <w:jc w:val="both"/>
      </w:pPr>
      <w:r>
        <w:rPr>
          <w:rFonts w:ascii="Times New Roman"/>
          <w:b w:val="false"/>
          <w:i w:val="false"/>
          <w:color w:val="000000"/>
          <w:sz w:val="28"/>
        </w:rPr>
        <w:t>
      последующих годах на общую стоимость _________тыс. тенге, по которым</w:t>
      </w:r>
    </w:p>
    <w:p>
      <w:pPr>
        <w:spacing w:after="0"/>
        <w:ind w:left="0"/>
        <w:jc w:val="both"/>
      </w:pPr>
      <w:r>
        <w:rPr>
          <w:rFonts w:ascii="Times New Roman"/>
          <w:b w:val="false"/>
          <w:i w:val="false"/>
          <w:color w:val="000000"/>
          <w:sz w:val="28"/>
        </w:rPr>
        <w:t>
      в 20____году выделено ______ тыс. тенге.</w:t>
      </w:r>
    </w:p>
    <w:p>
      <w:pPr>
        <w:spacing w:after="0"/>
        <w:ind w:left="0"/>
        <w:jc w:val="both"/>
      </w:pPr>
      <w:r>
        <w:rPr>
          <w:rFonts w:ascii="Times New Roman"/>
          <w:b w:val="false"/>
          <w:i w:val="false"/>
          <w:color w:val="000000"/>
          <w:sz w:val="28"/>
        </w:rPr>
        <w:t>
      (текущий год)</w:t>
      </w:r>
    </w:p>
    <w:p>
      <w:pPr>
        <w:spacing w:after="0"/>
        <w:ind w:left="0"/>
        <w:jc w:val="both"/>
      </w:pPr>
      <w:r>
        <w:rPr>
          <w:rFonts w:ascii="Times New Roman"/>
          <w:b w:val="false"/>
          <w:i w:val="false"/>
          <w:color w:val="000000"/>
          <w:sz w:val="28"/>
        </w:rPr>
        <w:t>
      План финансирования в ____ 20___года составил _____ тыс. тенге,</w:t>
      </w:r>
    </w:p>
    <w:p>
      <w:pPr>
        <w:spacing w:after="0"/>
        <w:ind w:left="0"/>
        <w:jc w:val="both"/>
      </w:pPr>
      <w:r>
        <w:rPr>
          <w:rFonts w:ascii="Times New Roman"/>
          <w:b w:val="false"/>
          <w:i w:val="false"/>
          <w:color w:val="000000"/>
          <w:sz w:val="28"/>
        </w:rPr>
        <w:t>
      (отчетный период)</w:t>
      </w:r>
    </w:p>
    <w:p>
      <w:pPr>
        <w:spacing w:after="0"/>
        <w:ind w:left="0"/>
        <w:jc w:val="both"/>
      </w:pPr>
      <w:r>
        <w:rPr>
          <w:rFonts w:ascii="Times New Roman"/>
          <w:b w:val="false"/>
          <w:i w:val="false"/>
          <w:color w:val="000000"/>
          <w:sz w:val="28"/>
        </w:rPr>
        <w:t>
      кассовое исполнение составило _______ тыс. тенге или _____ %.</w:t>
      </w:r>
    </w:p>
    <w:p>
      <w:pPr>
        <w:spacing w:after="0"/>
        <w:ind w:left="0"/>
        <w:jc w:val="both"/>
      </w:pPr>
      <w:r>
        <w:rPr>
          <w:rFonts w:ascii="Times New Roman"/>
          <w:b w:val="false"/>
          <w:i w:val="false"/>
          <w:color w:val="000000"/>
          <w:sz w:val="28"/>
        </w:rPr>
        <w:t>
      Сумма неосвоения к плану на отчетный период составила _________</w:t>
      </w:r>
    </w:p>
    <w:p>
      <w:pPr>
        <w:spacing w:after="0"/>
        <w:ind w:left="0"/>
        <w:jc w:val="both"/>
      </w:pPr>
      <w:r>
        <w:rPr>
          <w:rFonts w:ascii="Times New Roman"/>
          <w:b w:val="false"/>
          <w:i w:val="false"/>
          <w:color w:val="000000"/>
          <w:sz w:val="28"/>
        </w:rPr>
        <w:t>
      тыс. тенге или ____ % в результате ______________________________.</w:t>
      </w:r>
    </w:p>
    <w:p>
      <w:pPr>
        <w:spacing w:after="0"/>
        <w:ind w:left="0"/>
        <w:jc w:val="both"/>
      </w:pPr>
      <w:r>
        <w:rPr>
          <w:rFonts w:ascii="Times New Roman"/>
          <w:b w:val="false"/>
          <w:i w:val="false"/>
          <w:color w:val="000000"/>
          <w:sz w:val="28"/>
        </w:rPr>
        <w:t>
      (указать причину)</w:t>
      </w:r>
    </w:p>
    <w:p>
      <w:pPr>
        <w:spacing w:after="0"/>
        <w:ind w:left="0"/>
        <w:jc w:val="left"/>
      </w:pPr>
      <w:r>
        <w:rPr>
          <w:rFonts w:ascii="Times New Roman"/>
          <w:b/>
          <w:i w:val="false"/>
          <w:color w:val="000000"/>
        </w:rPr>
        <w:t xml:space="preserve"> Прочие</w:t>
      </w:r>
    </w:p>
    <w:p>
      <w:pPr>
        <w:spacing w:after="0"/>
        <w:ind w:left="0"/>
        <w:jc w:val="both"/>
      </w:pPr>
      <w:r>
        <w:rPr>
          <w:rFonts w:ascii="Times New Roman"/>
          <w:b w:val="false"/>
          <w:i w:val="false"/>
          <w:color w:val="000000"/>
          <w:sz w:val="28"/>
        </w:rPr>
        <w:t>
      Реализуются ___ проектов на общую стоимость _______  тыс. тенге.</w:t>
      </w:r>
    </w:p>
    <w:p>
      <w:pPr>
        <w:spacing w:after="0"/>
        <w:ind w:left="0"/>
        <w:jc w:val="both"/>
      </w:pPr>
      <w:r>
        <w:rPr>
          <w:rFonts w:ascii="Times New Roman"/>
          <w:b w:val="false"/>
          <w:i w:val="false"/>
          <w:color w:val="000000"/>
          <w:sz w:val="28"/>
        </w:rPr>
        <w:t>
      На реализацию данных проектов в 20___ году выделено______ тыс. тенге.</w:t>
      </w:r>
    </w:p>
    <w:p>
      <w:pPr>
        <w:spacing w:after="0"/>
        <w:ind w:left="0"/>
        <w:jc w:val="both"/>
      </w:pPr>
      <w:r>
        <w:rPr>
          <w:rFonts w:ascii="Times New Roman"/>
          <w:b w:val="false"/>
          <w:i w:val="false"/>
          <w:color w:val="000000"/>
          <w:sz w:val="28"/>
        </w:rPr>
        <w:t>
      План финансирования за ____ 20__ года составил ____ тыс. тенге.</w:t>
      </w:r>
    </w:p>
    <w:p>
      <w:pPr>
        <w:spacing w:after="0"/>
        <w:ind w:left="0"/>
        <w:jc w:val="both"/>
      </w:pPr>
      <w:r>
        <w:rPr>
          <w:rFonts w:ascii="Times New Roman"/>
          <w:b w:val="false"/>
          <w:i w:val="false"/>
          <w:color w:val="000000"/>
          <w:sz w:val="28"/>
        </w:rPr>
        <w:t>
      (отчетный период)</w:t>
      </w:r>
    </w:p>
    <w:p>
      <w:pPr>
        <w:spacing w:after="0"/>
        <w:ind w:left="0"/>
        <w:jc w:val="both"/>
      </w:pPr>
      <w:r>
        <w:rPr>
          <w:rFonts w:ascii="Times New Roman"/>
          <w:b w:val="false"/>
          <w:i w:val="false"/>
          <w:color w:val="000000"/>
          <w:sz w:val="28"/>
        </w:rPr>
        <w:t>
      Кассовое исполнение за ____ 20__года составило ____ тыс. тенге.</w:t>
      </w:r>
    </w:p>
    <w:p>
      <w:pPr>
        <w:spacing w:after="0"/>
        <w:ind w:left="0"/>
        <w:jc w:val="both"/>
      </w:pPr>
      <w:r>
        <w:rPr>
          <w:rFonts w:ascii="Times New Roman"/>
          <w:b w:val="false"/>
          <w:i w:val="false"/>
          <w:color w:val="000000"/>
          <w:sz w:val="28"/>
        </w:rPr>
        <w:t>
      (отчетный период)</w:t>
      </w:r>
    </w:p>
    <w:p>
      <w:pPr>
        <w:spacing w:after="0"/>
        <w:ind w:left="0"/>
        <w:jc w:val="both"/>
      </w:pPr>
      <w:r>
        <w:rPr>
          <w:rFonts w:ascii="Times New Roman"/>
          <w:b w:val="false"/>
          <w:i w:val="false"/>
          <w:color w:val="000000"/>
          <w:sz w:val="28"/>
        </w:rPr>
        <w:t>
      Сумма неосвоения к плану на отчетный период составила ____ тыс.</w:t>
      </w:r>
    </w:p>
    <w:p>
      <w:pPr>
        <w:spacing w:after="0"/>
        <w:ind w:left="0"/>
        <w:jc w:val="both"/>
      </w:pPr>
      <w:r>
        <w:rPr>
          <w:rFonts w:ascii="Times New Roman"/>
          <w:b w:val="false"/>
          <w:i w:val="false"/>
          <w:color w:val="000000"/>
          <w:sz w:val="28"/>
        </w:rPr>
        <w:t>
      тенге или ______ %.</w:t>
      </w:r>
    </w:p>
    <w:p>
      <w:pPr>
        <w:spacing w:after="0"/>
        <w:ind w:left="0"/>
        <w:jc w:val="both"/>
      </w:pPr>
      <w:r>
        <w:rPr>
          <w:rFonts w:ascii="Times New Roman"/>
          <w:b w:val="false"/>
          <w:i w:val="false"/>
          <w:color w:val="000000"/>
          <w:sz w:val="28"/>
        </w:rPr>
        <w:t>
      1. Запланировано к завершению реализации ___________ бюджетных</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xml:space="preserve">
            инвестиционных проектов __________ на общую стоимость ________ </w:t>
      </w:r>
    </w:p>
    <w:p>
      <w:pPr>
        <w:spacing w:after="0"/>
        <w:ind w:left="0"/>
        <w:jc w:val="both"/>
      </w:pPr>
      <w:r>
        <w:rPr>
          <w:rFonts w:ascii="Times New Roman"/>
          <w:b w:val="false"/>
          <w:i w:val="false"/>
          <w:color w:val="000000"/>
          <w:sz w:val="28"/>
        </w:rPr>
        <w:t>
      тыс. тенге, по которым в 20___ году выделено ______ тыс. тенге.</w:t>
      </w:r>
    </w:p>
    <w:p>
      <w:pPr>
        <w:spacing w:after="0"/>
        <w:ind w:left="0"/>
        <w:jc w:val="both"/>
      </w:pPr>
      <w:r>
        <w:rPr>
          <w:rFonts w:ascii="Times New Roman"/>
          <w:b w:val="false"/>
          <w:i w:val="false"/>
          <w:color w:val="000000"/>
          <w:sz w:val="28"/>
        </w:rPr>
        <w:t>
      (текущий год)</w:t>
      </w:r>
    </w:p>
    <w:p>
      <w:pPr>
        <w:spacing w:after="0"/>
        <w:ind w:left="0"/>
        <w:jc w:val="both"/>
      </w:pPr>
      <w:r>
        <w:rPr>
          <w:rFonts w:ascii="Times New Roman"/>
          <w:b w:val="false"/>
          <w:i w:val="false"/>
          <w:color w:val="000000"/>
          <w:sz w:val="28"/>
        </w:rPr>
        <w:t>
      План финансирования в ____ 20___года составил ______ тыс.тенге,</w:t>
      </w:r>
    </w:p>
    <w:p>
      <w:pPr>
        <w:spacing w:after="0"/>
        <w:ind w:left="0"/>
        <w:jc w:val="both"/>
      </w:pPr>
      <w:r>
        <w:rPr>
          <w:rFonts w:ascii="Times New Roman"/>
          <w:b w:val="false"/>
          <w:i w:val="false"/>
          <w:color w:val="000000"/>
          <w:sz w:val="28"/>
        </w:rPr>
        <w:t>
      (отчетный период)</w:t>
      </w:r>
    </w:p>
    <w:p>
      <w:pPr>
        <w:spacing w:after="0"/>
        <w:ind w:left="0"/>
        <w:jc w:val="both"/>
      </w:pPr>
      <w:r>
        <w:rPr>
          <w:rFonts w:ascii="Times New Roman"/>
          <w:b w:val="false"/>
          <w:i w:val="false"/>
          <w:color w:val="000000"/>
          <w:sz w:val="28"/>
        </w:rPr>
        <w:t>
      кассовое исполнение составило _______ тыс. тенге или _____ %.</w:t>
      </w:r>
    </w:p>
    <w:p>
      <w:pPr>
        <w:spacing w:after="0"/>
        <w:ind w:left="0"/>
        <w:jc w:val="both"/>
      </w:pPr>
      <w:r>
        <w:rPr>
          <w:rFonts w:ascii="Times New Roman"/>
          <w:b w:val="false"/>
          <w:i w:val="false"/>
          <w:color w:val="000000"/>
          <w:sz w:val="28"/>
        </w:rPr>
        <w:t>
      Сумма неосвоения к плану на отчетный период составила</w:t>
      </w:r>
    </w:p>
    <w:p>
      <w:pPr>
        <w:spacing w:after="0"/>
        <w:ind w:left="0"/>
        <w:jc w:val="both"/>
      </w:pPr>
      <w:r>
        <w:rPr>
          <w:rFonts w:ascii="Times New Roman"/>
          <w:b w:val="false"/>
          <w:i w:val="false"/>
          <w:color w:val="000000"/>
          <w:sz w:val="28"/>
        </w:rPr>
        <w:t>
      _____________ тыс. тенге или ____ % в результате ___________________.</w:t>
      </w:r>
    </w:p>
    <w:p>
      <w:pPr>
        <w:spacing w:after="0"/>
        <w:ind w:left="0"/>
        <w:jc w:val="both"/>
      </w:pP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1) полностью завершена реализация __________________ бюджетных</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инвестиционных проектов на общую стоимость _________тыс. тенге, в том</w:t>
      </w:r>
    </w:p>
    <w:p>
      <w:pPr>
        <w:spacing w:after="0"/>
        <w:ind w:left="0"/>
        <w:jc w:val="both"/>
      </w:pPr>
      <w:r>
        <w:rPr>
          <w:rFonts w:ascii="Times New Roman"/>
          <w:b w:val="false"/>
          <w:i w:val="false"/>
          <w:color w:val="000000"/>
          <w:sz w:val="28"/>
        </w:rPr>
        <w:t>
      числе в 20____ году выделено ______ тыс. тенге.</w:t>
      </w:r>
    </w:p>
    <w:p>
      <w:pPr>
        <w:spacing w:after="0"/>
        <w:ind w:left="0"/>
        <w:jc w:val="both"/>
      </w:pPr>
      <w:r>
        <w:rPr>
          <w:rFonts w:ascii="Times New Roman"/>
          <w:b w:val="false"/>
          <w:i w:val="false"/>
          <w:color w:val="000000"/>
          <w:sz w:val="28"/>
        </w:rPr>
        <w:t>
      (текущий год)</w:t>
      </w:r>
    </w:p>
    <w:p>
      <w:pPr>
        <w:spacing w:after="0"/>
        <w:ind w:left="0"/>
        <w:jc w:val="both"/>
      </w:pPr>
      <w:r>
        <w:rPr>
          <w:rFonts w:ascii="Times New Roman"/>
          <w:b w:val="false"/>
          <w:i w:val="false"/>
          <w:color w:val="000000"/>
          <w:sz w:val="28"/>
        </w:rPr>
        <w:t>
      План финансирования в ____ 20___ года составил ____ тыс. тенге,</w:t>
      </w:r>
    </w:p>
    <w:p>
      <w:pPr>
        <w:spacing w:after="0"/>
        <w:ind w:left="0"/>
        <w:jc w:val="both"/>
      </w:pPr>
      <w:r>
        <w:rPr>
          <w:rFonts w:ascii="Times New Roman"/>
          <w:b w:val="false"/>
          <w:i w:val="false"/>
          <w:color w:val="000000"/>
          <w:sz w:val="28"/>
        </w:rPr>
        <w:t>
      (отчетный период)</w:t>
      </w:r>
    </w:p>
    <w:p>
      <w:pPr>
        <w:spacing w:after="0"/>
        <w:ind w:left="0"/>
        <w:jc w:val="both"/>
      </w:pPr>
      <w:r>
        <w:rPr>
          <w:rFonts w:ascii="Times New Roman"/>
          <w:b w:val="false"/>
          <w:i w:val="false"/>
          <w:color w:val="000000"/>
          <w:sz w:val="28"/>
        </w:rPr>
        <w:t>
            кассовое исполнение составило _______ тыс. тенге или _____ %.</w:t>
      </w:r>
    </w:p>
    <w:p>
      <w:pPr>
        <w:spacing w:after="0"/>
        <w:ind w:left="0"/>
        <w:jc w:val="both"/>
      </w:pPr>
      <w:r>
        <w:rPr>
          <w:rFonts w:ascii="Times New Roman"/>
          <w:b w:val="false"/>
          <w:i w:val="false"/>
          <w:color w:val="000000"/>
          <w:sz w:val="28"/>
        </w:rPr>
        <w:t>
      По завершенным бюджетным инвестиционным проектам необходимо</w:t>
      </w:r>
    </w:p>
    <w:p>
      <w:pPr>
        <w:spacing w:after="0"/>
        <w:ind w:left="0"/>
        <w:jc w:val="both"/>
      </w:pPr>
      <w:r>
        <w:rPr>
          <w:rFonts w:ascii="Times New Roman"/>
          <w:b w:val="false"/>
          <w:i w:val="false"/>
          <w:color w:val="000000"/>
          <w:sz w:val="28"/>
        </w:rPr>
        <w:t>
      отразить достигнутые прямые результаты в соответствии с индикаторами,</w:t>
      </w:r>
    </w:p>
    <w:p>
      <w:pPr>
        <w:spacing w:after="0"/>
        <w:ind w:left="0"/>
        <w:jc w:val="both"/>
      </w:pPr>
      <w:r>
        <w:rPr>
          <w:rFonts w:ascii="Times New Roman"/>
          <w:b w:val="false"/>
          <w:i w:val="false"/>
          <w:color w:val="000000"/>
          <w:sz w:val="28"/>
        </w:rPr>
        <w:t>
      предусмотренными в стратегическом плане и программных документах</w:t>
      </w:r>
    </w:p>
    <w:p>
      <w:pPr>
        <w:spacing w:after="0"/>
        <w:ind w:left="0"/>
        <w:jc w:val="both"/>
      </w:pPr>
      <w:r>
        <w:rPr>
          <w:rFonts w:ascii="Times New Roman"/>
          <w:b w:val="false"/>
          <w:i w:val="false"/>
          <w:color w:val="000000"/>
          <w:sz w:val="28"/>
        </w:rPr>
        <w:t>
      государственного органа.</w:t>
      </w:r>
    </w:p>
    <w:p>
      <w:pPr>
        <w:spacing w:after="0"/>
        <w:ind w:left="0"/>
        <w:jc w:val="both"/>
      </w:pPr>
      <w:r>
        <w:rPr>
          <w:rFonts w:ascii="Times New Roman"/>
          <w:b w:val="false"/>
          <w:i w:val="false"/>
          <w:color w:val="000000"/>
          <w:sz w:val="28"/>
        </w:rPr>
        <w:t>
      Сумма неосвоения к плану на отчетный период составила _________</w:t>
      </w:r>
    </w:p>
    <w:p>
      <w:pPr>
        <w:spacing w:after="0"/>
        <w:ind w:left="0"/>
        <w:jc w:val="both"/>
      </w:pPr>
      <w:r>
        <w:rPr>
          <w:rFonts w:ascii="Times New Roman"/>
          <w:b w:val="false"/>
          <w:i w:val="false"/>
          <w:color w:val="000000"/>
          <w:sz w:val="28"/>
        </w:rPr>
        <w:t>
      тыс. тенге или ____ % в результате _______________________________.</w:t>
      </w:r>
    </w:p>
    <w:p>
      <w:pPr>
        <w:spacing w:after="0"/>
        <w:ind w:left="0"/>
        <w:jc w:val="both"/>
      </w:pP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
            2) не завершены ____ бюджетных инвестиционных проектов на общую</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стоимость_ тыс. тенге, из которых в 20__ году выделено __ тыс. тенге.</w:t>
      </w:r>
    </w:p>
    <w:p>
      <w:pPr>
        <w:spacing w:after="0"/>
        <w:ind w:left="0"/>
        <w:jc w:val="both"/>
      </w:pPr>
      <w:r>
        <w:rPr>
          <w:rFonts w:ascii="Times New Roman"/>
          <w:b w:val="false"/>
          <w:i w:val="false"/>
          <w:color w:val="000000"/>
          <w:sz w:val="28"/>
        </w:rPr>
        <w:t>
                                                           (текущий год)</w:t>
      </w:r>
    </w:p>
    <w:p>
      <w:pPr>
        <w:spacing w:after="0"/>
        <w:ind w:left="0"/>
        <w:jc w:val="both"/>
      </w:pPr>
      <w:r>
        <w:rPr>
          <w:rFonts w:ascii="Times New Roman"/>
          <w:b w:val="false"/>
          <w:i w:val="false"/>
          <w:color w:val="000000"/>
          <w:sz w:val="28"/>
        </w:rPr>
        <w:t>
      План финансирования в ____ 20___года составил ______ тыс.тенге.</w:t>
      </w:r>
    </w:p>
    <w:p>
      <w:pPr>
        <w:spacing w:after="0"/>
        <w:ind w:left="0"/>
        <w:jc w:val="both"/>
      </w:pPr>
      <w:r>
        <w:rPr>
          <w:rFonts w:ascii="Times New Roman"/>
          <w:b w:val="false"/>
          <w:i w:val="false"/>
          <w:color w:val="000000"/>
          <w:sz w:val="28"/>
        </w:rPr>
        <w:t>
      (отчетный период)</w:t>
      </w:r>
    </w:p>
    <w:p>
      <w:pPr>
        <w:spacing w:after="0"/>
        <w:ind w:left="0"/>
        <w:jc w:val="both"/>
      </w:pPr>
      <w:r>
        <w:rPr>
          <w:rFonts w:ascii="Times New Roman"/>
          <w:b w:val="false"/>
          <w:i w:val="false"/>
          <w:color w:val="000000"/>
          <w:sz w:val="28"/>
        </w:rPr>
        <w:t>
      кассовое исполнение составило _______ тыс. тенге или _____ %.</w:t>
      </w:r>
    </w:p>
    <w:p>
      <w:pPr>
        <w:spacing w:after="0"/>
        <w:ind w:left="0"/>
        <w:jc w:val="both"/>
      </w:pPr>
      <w:r>
        <w:rPr>
          <w:rFonts w:ascii="Times New Roman"/>
          <w:b w:val="false"/>
          <w:i w:val="false"/>
          <w:color w:val="000000"/>
          <w:sz w:val="28"/>
        </w:rPr>
        <w:t>
      Сумма неосвоения к плану на отчетный период составила _________</w:t>
      </w:r>
    </w:p>
    <w:p>
      <w:pPr>
        <w:spacing w:after="0"/>
        <w:ind w:left="0"/>
        <w:jc w:val="both"/>
      </w:pPr>
      <w:r>
        <w:rPr>
          <w:rFonts w:ascii="Times New Roman"/>
          <w:b w:val="false"/>
          <w:i w:val="false"/>
          <w:color w:val="000000"/>
          <w:sz w:val="28"/>
        </w:rPr>
        <w:t>
      тыс. тенге или ____ % в результате _________________________________.</w:t>
      </w:r>
    </w:p>
    <w:p>
      <w:pPr>
        <w:spacing w:after="0"/>
        <w:ind w:left="0"/>
        <w:jc w:val="both"/>
      </w:pP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
      Реализация проектов не завершена по следующим причинам:</w:t>
      </w:r>
    </w:p>
    <w:p>
      <w:pPr>
        <w:spacing w:after="0"/>
        <w:ind w:left="0"/>
        <w:jc w:val="both"/>
      </w:pPr>
      <w:r>
        <w:rPr>
          <w:rFonts w:ascii="Times New Roman"/>
          <w:b w:val="false"/>
          <w:i w:val="false"/>
          <w:color w:val="000000"/>
          <w:sz w:val="28"/>
        </w:rPr>
        <w:t>
      1) _____ объектов будут введены в эксплуатацию в ____, в связи</w:t>
      </w:r>
    </w:p>
    <w:p>
      <w:pPr>
        <w:spacing w:after="0"/>
        <w:ind w:left="0"/>
        <w:jc w:val="both"/>
      </w:pPr>
      <w:r>
        <w:rPr>
          <w:rFonts w:ascii="Times New Roman"/>
          <w:b w:val="false"/>
          <w:i w:val="false"/>
          <w:color w:val="000000"/>
          <w:sz w:val="28"/>
        </w:rPr>
        <w:t>
              (количество)                                  (дата ввода)</w:t>
      </w:r>
    </w:p>
    <w:p>
      <w:pPr>
        <w:spacing w:after="0"/>
        <w:ind w:left="0"/>
        <w:jc w:val="both"/>
      </w:pPr>
      <w:r>
        <w:rPr>
          <w:rFonts w:ascii="Times New Roman"/>
          <w:b w:val="false"/>
          <w:i w:val="false"/>
          <w:color w:val="000000"/>
          <w:sz w:val="28"/>
        </w:rPr>
        <w:t>
      с длительным проведением процедур государственной приемки объекта в</w:t>
      </w:r>
    </w:p>
    <w:p>
      <w:pPr>
        <w:spacing w:after="0"/>
        <w:ind w:left="0"/>
        <w:jc w:val="both"/>
      </w:pPr>
      <w:r>
        <w:rPr>
          <w:rFonts w:ascii="Times New Roman"/>
          <w:b w:val="false"/>
          <w:i w:val="false"/>
          <w:color w:val="000000"/>
          <w:sz w:val="28"/>
        </w:rPr>
        <w:t>
      эксплуатацию;</w:t>
      </w:r>
    </w:p>
    <w:p>
      <w:pPr>
        <w:spacing w:after="0"/>
        <w:ind w:left="0"/>
        <w:jc w:val="both"/>
      </w:pPr>
      <w:r>
        <w:rPr>
          <w:rFonts w:ascii="Times New Roman"/>
          <w:b w:val="false"/>
          <w:i w:val="false"/>
          <w:color w:val="000000"/>
          <w:sz w:val="28"/>
        </w:rPr>
        <w:t>
      2) в результате удорожания стоимости инвестиционных проектов, в</w:t>
      </w:r>
    </w:p>
    <w:p>
      <w:pPr>
        <w:spacing w:after="0"/>
        <w:ind w:left="0"/>
        <w:jc w:val="both"/>
      </w:pPr>
      <w:r>
        <w:rPr>
          <w:rFonts w:ascii="Times New Roman"/>
          <w:b w:val="false"/>
          <w:i w:val="false"/>
          <w:color w:val="000000"/>
          <w:sz w:val="28"/>
        </w:rPr>
        <w:t>
      связи с изменением проектных и технических решений, _________________</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объектов будут завершены в ___________ году;</w:t>
      </w:r>
    </w:p>
    <w:p>
      <w:pPr>
        <w:spacing w:after="0"/>
        <w:ind w:left="0"/>
        <w:jc w:val="both"/>
      </w:pPr>
      <w:r>
        <w:rPr>
          <w:rFonts w:ascii="Times New Roman"/>
          <w:b w:val="false"/>
          <w:i w:val="false"/>
          <w:color w:val="000000"/>
          <w:sz w:val="28"/>
        </w:rPr>
        <w:t>
      (дата ввода)</w:t>
      </w:r>
    </w:p>
    <w:p>
      <w:pPr>
        <w:spacing w:after="0"/>
        <w:ind w:left="0"/>
        <w:jc w:val="both"/>
      </w:pPr>
      <w:r>
        <w:rPr>
          <w:rFonts w:ascii="Times New Roman"/>
          <w:b w:val="false"/>
          <w:i w:val="false"/>
          <w:color w:val="000000"/>
          <w:sz w:val="28"/>
        </w:rPr>
        <w:t>
            3) ______проектов, в результате несвоевременного и/или ________</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затяжного характера проведения процедур государственных закупок</w:t>
      </w:r>
    </w:p>
    <w:p>
      <w:pPr>
        <w:spacing w:after="0"/>
        <w:ind w:left="0"/>
        <w:jc w:val="both"/>
      </w:pPr>
      <w:r>
        <w:rPr>
          <w:rFonts w:ascii="Times New Roman"/>
          <w:b w:val="false"/>
          <w:i w:val="false"/>
          <w:color w:val="000000"/>
          <w:sz w:val="28"/>
        </w:rPr>
        <w:t>
      (позднее, повторное проведение конкурса, отсутствие потенциальных</w:t>
      </w:r>
    </w:p>
    <w:p>
      <w:pPr>
        <w:spacing w:after="0"/>
        <w:ind w:left="0"/>
        <w:jc w:val="both"/>
      </w:pPr>
      <w:r>
        <w:rPr>
          <w:rFonts w:ascii="Times New Roman"/>
          <w:b w:val="false"/>
          <w:i w:val="false"/>
          <w:color w:val="000000"/>
          <w:sz w:val="28"/>
        </w:rPr>
        <w:t>
      поставщиков);</w:t>
      </w:r>
    </w:p>
    <w:p>
      <w:pPr>
        <w:spacing w:after="0"/>
        <w:ind w:left="0"/>
        <w:jc w:val="both"/>
      </w:pPr>
      <w:r>
        <w:rPr>
          <w:rFonts w:ascii="Times New Roman"/>
          <w:b w:val="false"/>
          <w:i w:val="false"/>
          <w:color w:val="000000"/>
          <w:sz w:val="28"/>
        </w:rPr>
        <w:t>
      4) _____проектов в связи с несвоевременным и недобросовестным</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исполнением обязательств сторонами договора;</w:t>
      </w:r>
    </w:p>
    <w:p>
      <w:pPr>
        <w:spacing w:after="0"/>
        <w:ind w:left="0"/>
        <w:jc w:val="both"/>
      </w:pPr>
      <w:r>
        <w:rPr>
          <w:rFonts w:ascii="Times New Roman"/>
          <w:b w:val="false"/>
          <w:i w:val="false"/>
          <w:color w:val="000000"/>
          <w:sz w:val="28"/>
        </w:rPr>
        <w:t>
      5) и другие (описать другие причины).</w:t>
      </w:r>
    </w:p>
    <w:p>
      <w:pPr>
        <w:spacing w:after="0"/>
        <w:ind w:left="0"/>
        <w:jc w:val="both"/>
      </w:pPr>
      <w:r>
        <w:rPr>
          <w:rFonts w:ascii="Times New Roman"/>
          <w:b w:val="false"/>
          <w:i w:val="false"/>
          <w:color w:val="000000"/>
          <w:sz w:val="28"/>
        </w:rPr>
        <w:t>
      Принятые меры по завершению бюджетных инвестиционных проектов.</w:t>
      </w:r>
    </w:p>
    <w:p>
      <w:pPr>
        <w:spacing w:after="0"/>
        <w:ind w:left="0"/>
        <w:jc w:val="both"/>
      </w:pPr>
      <w:r>
        <w:rPr>
          <w:rFonts w:ascii="Times New Roman"/>
          <w:b w:val="false"/>
          <w:i w:val="false"/>
          <w:color w:val="000000"/>
          <w:sz w:val="28"/>
        </w:rPr>
        <w:t>
      2. Реализуются _____________ бюджетных инвестиционных проектов,</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срок завершения которых в соответствии со стратегическим и</w:t>
      </w:r>
    </w:p>
    <w:p>
      <w:pPr>
        <w:spacing w:after="0"/>
        <w:ind w:left="0"/>
        <w:jc w:val="both"/>
      </w:pPr>
      <w:r>
        <w:rPr>
          <w:rFonts w:ascii="Times New Roman"/>
          <w:b w:val="false"/>
          <w:i w:val="false"/>
          <w:color w:val="000000"/>
          <w:sz w:val="28"/>
        </w:rPr>
        <w:t>
      операционным планом государственного органа предусмотрен в</w:t>
      </w:r>
    </w:p>
    <w:p>
      <w:pPr>
        <w:spacing w:after="0"/>
        <w:ind w:left="0"/>
        <w:jc w:val="both"/>
      </w:pPr>
      <w:r>
        <w:rPr>
          <w:rFonts w:ascii="Times New Roman"/>
          <w:b w:val="false"/>
          <w:i w:val="false"/>
          <w:color w:val="000000"/>
          <w:sz w:val="28"/>
        </w:rPr>
        <w:t>
      последующих годах на общую стоимость _________тыс. тенге, по которым</w:t>
      </w:r>
    </w:p>
    <w:p>
      <w:pPr>
        <w:spacing w:after="0"/>
        <w:ind w:left="0"/>
        <w:jc w:val="both"/>
      </w:pPr>
      <w:r>
        <w:rPr>
          <w:rFonts w:ascii="Times New Roman"/>
          <w:b w:val="false"/>
          <w:i w:val="false"/>
          <w:color w:val="000000"/>
          <w:sz w:val="28"/>
        </w:rPr>
        <w:t>
      в 20____году выделено ______ тыс. тенге.</w:t>
      </w:r>
    </w:p>
    <w:p>
      <w:pPr>
        <w:spacing w:after="0"/>
        <w:ind w:left="0"/>
        <w:jc w:val="both"/>
      </w:pPr>
      <w:r>
        <w:rPr>
          <w:rFonts w:ascii="Times New Roman"/>
          <w:b w:val="false"/>
          <w:i w:val="false"/>
          <w:color w:val="000000"/>
          <w:sz w:val="28"/>
        </w:rPr>
        <w:t>
      (текущий год)</w:t>
      </w:r>
    </w:p>
    <w:p>
      <w:pPr>
        <w:spacing w:after="0"/>
        <w:ind w:left="0"/>
        <w:jc w:val="both"/>
      </w:pPr>
      <w:r>
        <w:rPr>
          <w:rFonts w:ascii="Times New Roman"/>
          <w:b w:val="false"/>
          <w:i w:val="false"/>
          <w:color w:val="000000"/>
          <w:sz w:val="28"/>
        </w:rPr>
        <w:t>
      План финансирования в ____ 20___года составил _____ тыс. тенге,</w:t>
      </w:r>
    </w:p>
    <w:p>
      <w:pPr>
        <w:spacing w:after="0"/>
        <w:ind w:left="0"/>
        <w:jc w:val="both"/>
      </w:pPr>
      <w:r>
        <w:rPr>
          <w:rFonts w:ascii="Times New Roman"/>
          <w:b w:val="false"/>
          <w:i w:val="false"/>
          <w:color w:val="000000"/>
          <w:sz w:val="28"/>
        </w:rPr>
        <w:t>
      (отчетный период)</w:t>
      </w:r>
    </w:p>
    <w:p>
      <w:pPr>
        <w:spacing w:after="0"/>
        <w:ind w:left="0"/>
        <w:jc w:val="both"/>
      </w:pPr>
      <w:r>
        <w:rPr>
          <w:rFonts w:ascii="Times New Roman"/>
          <w:b w:val="false"/>
          <w:i w:val="false"/>
          <w:color w:val="000000"/>
          <w:sz w:val="28"/>
        </w:rPr>
        <w:t>
      кассовое исполнение составило _______ тыс. тенге или _____ %.</w:t>
      </w:r>
    </w:p>
    <w:p>
      <w:pPr>
        <w:spacing w:after="0"/>
        <w:ind w:left="0"/>
        <w:jc w:val="both"/>
      </w:pPr>
      <w:r>
        <w:rPr>
          <w:rFonts w:ascii="Times New Roman"/>
          <w:b w:val="false"/>
          <w:i w:val="false"/>
          <w:color w:val="000000"/>
          <w:sz w:val="28"/>
        </w:rPr>
        <w:t>
      Сумма неосвоения к плану на отчетный период составила _________</w:t>
      </w:r>
    </w:p>
    <w:p>
      <w:pPr>
        <w:spacing w:after="0"/>
        <w:ind w:left="0"/>
        <w:jc w:val="both"/>
      </w:pPr>
      <w:r>
        <w:rPr>
          <w:rFonts w:ascii="Times New Roman"/>
          <w:b w:val="false"/>
          <w:i w:val="false"/>
          <w:color w:val="000000"/>
          <w:sz w:val="28"/>
        </w:rPr>
        <w:t>
      тыс. тенге или ____ % в результате ______________________________.</w:t>
      </w:r>
    </w:p>
    <w:p>
      <w:pPr>
        <w:spacing w:after="0"/>
        <w:ind w:left="0"/>
        <w:jc w:val="both"/>
      </w:pPr>
      <w:r>
        <w:rPr>
          <w:rFonts w:ascii="Times New Roman"/>
          <w:b w:val="false"/>
          <w:i w:val="false"/>
          <w:color w:val="000000"/>
          <w:sz w:val="28"/>
        </w:rPr>
        <w:t>
      (указать причину)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январь 2016 года № 28</w:t>
            </w:r>
            <w:r>
              <w:br/>
            </w:r>
            <w:r>
              <w:rPr>
                <w:rFonts w:ascii="Times New Roman"/>
                <w:b w:val="false"/>
                <w:i w:val="false"/>
                <w:color w:val="000000"/>
                <w:sz w:val="20"/>
              </w:rPr>
              <w:t>Приложение 31</w:t>
            </w:r>
            <w:r>
              <w:br/>
            </w:r>
            <w:r>
              <w:rPr>
                <w:rFonts w:ascii="Times New Roman"/>
                <w:b w:val="false"/>
                <w:i w:val="false"/>
                <w:color w:val="000000"/>
                <w:sz w:val="20"/>
              </w:rPr>
              <w:t>к Правилам разработки или корректировки, проведения</w:t>
            </w:r>
            <w:r>
              <w:br/>
            </w:r>
            <w:r>
              <w:rPr>
                <w:rFonts w:ascii="Times New Roman"/>
                <w:b w:val="false"/>
                <w:i w:val="false"/>
                <w:color w:val="000000"/>
                <w:sz w:val="20"/>
              </w:rPr>
              <w:t>необходимых экспертиз инвестиционного предложения</w:t>
            </w:r>
            <w:r>
              <w:br/>
            </w:r>
            <w:r>
              <w:rPr>
                <w:rFonts w:ascii="Times New Roman"/>
                <w:b w:val="false"/>
                <w:i w:val="false"/>
                <w:color w:val="000000"/>
                <w:sz w:val="20"/>
              </w:rPr>
              <w:t>государственного инвестиционного проекта, а также</w:t>
            </w:r>
            <w:r>
              <w:br/>
            </w:r>
            <w:r>
              <w:rPr>
                <w:rFonts w:ascii="Times New Roman"/>
                <w:b w:val="false"/>
                <w:i w:val="false"/>
                <w:color w:val="000000"/>
                <w:sz w:val="20"/>
              </w:rPr>
              <w:t>планирования, рассмотрения, отбора, мониторинга</w:t>
            </w:r>
            <w:r>
              <w:br/>
            </w:r>
            <w:r>
              <w:rPr>
                <w:rFonts w:ascii="Times New Roman"/>
                <w:b w:val="false"/>
                <w:i w:val="false"/>
                <w:color w:val="000000"/>
                <w:sz w:val="20"/>
              </w:rPr>
              <w:t>и оценки реализации бюджетных инвестиций</w:t>
            </w:r>
          </w:p>
        </w:tc>
      </w:tr>
    </w:tbl>
    <w:p>
      <w:pPr>
        <w:spacing w:after="0"/>
        <w:ind w:left="0"/>
        <w:jc w:val="both"/>
      </w:pPr>
      <w:r>
        <w:rPr>
          <w:rFonts w:ascii="Times New Roman"/>
          <w:b w:val="false"/>
          <w:i w:val="false"/>
          <w:color w:val="000000"/>
          <w:sz w:val="28"/>
        </w:rPr>
        <w:t>
      АРБП или МИО: ________________________________________</w:t>
      </w:r>
    </w:p>
    <w:p>
      <w:pPr>
        <w:spacing w:after="0"/>
        <w:ind w:left="0"/>
        <w:jc w:val="both"/>
      </w:pPr>
      <w:r>
        <w:rPr>
          <w:rFonts w:ascii="Times New Roman"/>
          <w:b w:val="false"/>
          <w:i w:val="false"/>
          <w:color w:val="000000"/>
          <w:sz w:val="28"/>
        </w:rPr>
        <w:t>
      Отчетный период: ________________ 20____ года</w:t>
      </w:r>
    </w:p>
    <w:p>
      <w:pPr>
        <w:spacing w:after="0"/>
        <w:ind w:left="0"/>
        <w:jc w:val="left"/>
      </w:pPr>
      <w:r>
        <w:rPr>
          <w:rFonts w:ascii="Times New Roman"/>
          <w:b/>
          <w:i w:val="false"/>
          <w:color w:val="000000"/>
        </w:rPr>
        <w:t xml:space="preserve">  Форма "Паспорт проекта"</w:t>
      </w:r>
      <w:r>
        <w:br/>
      </w:r>
      <w:r>
        <w:rPr>
          <w:rFonts w:ascii="Times New Roman"/>
          <w:b/>
          <w:i w:val="false"/>
          <w:color w:val="000000"/>
        </w:rPr>
        <w:t>Общая информация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бюджетной программы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Подфункция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администратора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Отрасль экономики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общего классификатора экономической деятельности (далее – ОКЭД)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производимые товары и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(праительственной) программы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и задачи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классификатора административно-территориальных объектов (далее – КАТО)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реализации проекта (область, город,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Экономический чистый дисконтированный доход (ENPV)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Экономическая внутренняя норма доходности (EIRR)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окупаемости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Текущее состояние подготовки и реализации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проблемы по проекту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пути решения этих проблем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инвестиционного предложения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имеется/не имеется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денежных средств, выделенных на разработку и проведение экспертиз ТЭО проекта или привязку (разработку) ПСД проекта, не требующего разработки ТЭО, и проведение экспертиз на него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денежных средств, освоенных при разработке и проведении экспертиз ТЭО проекта или на привязку (разработку) ПСД для проектов, не требующих разработки ТЭО, и проведении экспертиз на него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разработки и проведения экспертиз ТЭО проекта или ПСД для проектов, не требующих разработки ТЭО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ходе разработки и проведения экспертиз ТЭО проекта или ПСД для проектов, не требующих разработки ТЭО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реализации проекта, в т.ч: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реализации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 реализации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госэкспертизе на ТЭО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одобренная соответствующей бюджетной комиссией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утвержденная постановлением Правительства Республики Казахстан "О реализации Закона Республики Казахстан о республиканском бюджете на соответствующий трехлетний период" или соответствующим постановлением маслихата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госэкспертизе на ПСД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СМР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списку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Проектная мощность: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натуральном выражении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стоимостном выражении (на единицу работ,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 (службы) объекта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ТЭО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перечне, не требующего разработки ТЭО, в соответствии с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29 декабря 2009 года № 2225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имеется/не имеется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ПСД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экспертиз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вневедомственная экспертиза на ТЭО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экспертиза на ПСД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Экспертиза отраслевого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Экологическая экспертиза уполномоченного органа в области охраны окружающей среды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Экспертиза уполномоченного органа в области санитарно-эпидемиологического надзора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научно-техническая экспертиза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Экономическое заключение на ТЭО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экспертизы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дата и наименование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(отвод) земельного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имеется/не имеется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Права собственности и землепользования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частная/государственная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 выделении земельного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Необходимая сумма для выкупа земельного участка и находящихся на нем объектов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места: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период строительства (в среднем за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период эксплуатации (в среднем за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Рынок сбыта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 рынок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экспорт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государственной приемочной комиссии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номер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январь 2016 года № 28</w:t>
            </w:r>
            <w:r>
              <w:br/>
            </w:r>
            <w:r>
              <w:rPr>
                <w:rFonts w:ascii="Times New Roman"/>
                <w:b w:val="false"/>
                <w:i w:val="false"/>
                <w:color w:val="000000"/>
                <w:sz w:val="20"/>
              </w:rPr>
              <w:t>Приложение 32</w:t>
            </w:r>
            <w:r>
              <w:br/>
            </w:r>
            <w:r>
              <w:rPr>
                <w:rFonts w:ascii="Times New Roman"/>
                <w:b w:val="false"/>
                <w:i w:val="false"/>
                <w:color w:val="000000"/>
                <w:sz w:val="20"/>
              </w:rPr>
              <w:t>к Правилам разработки или корректировки, проведения</w:t>
            </w:r>
            <w:r>
              <w:br/>
            </w:r>
            <w:r>
              <w:rPr>
                <w:rFonts w:ascii="Times New Roman"/>
                <w:b w:val="false"/>
                <w:i w:val="false"/>
                <w:color w:val="000000"/>
                <w:sz w:val="20"/>
              </w:rPr>
              <w:t>необходимых экспертиз инвестиционного предложения</w:t>
            </w:r>
            <w:r>
              <w:br/>
            </w:r>
            <w:r>
              <w:rPr>
                <w:rFonts w:ascii="Times New Roman"/>
                <w:b w:val="false"/>
                <w:i w:val="false"/>
                <w:color w:val="000000"/>
                <w:sz w:val="20"/>
              </w:rPr>
              <w:t>государственного инвестиционного проекта, а также</w:t>
            </w:r>
            <w:r>
              <w:br/>
            </w:r>
            <w:r>
              <w:rPr>
                <w:rFonts w:ascii="Times New Roman"/>
                <w:b w:val="false"/>
                <w:i w:val="false"/>
                <w:color w:val="000000"/>
                <w:sz w:val="20"/>
              </w:rPr>
              <w:t>планирования, рассмотрения, отбора, мониторинга</w:t>
            </w:r>
            <w:r>
              <w:br/>
            </w:r>
            <w:r>
              <w:rPr>
                <w:rFonts w:ascii="Times New Roman"/>
                <w:b w:val="false"/>
                <w:i w:val="false"/>
                <w:color w:val="000000"/>
                <w:sz w:val="20"/>
              </w:rPr>
              <w:t>и оценки реализации бюджетных инвестиций</w:t>
            </w:r>
          </w:p>
        </w:tc>
      </w:tr>
    </w:tbl>
    <w:p>
      <w:pPr>
        <w:spacing w:after="0"/>
        <w:ind w:left="0"/>
        <w:jc w:val="both"/>
      </w:pPr>
      <w:r>
        <w:rPr>
          <w:rFonts w:ascii="Times New Roman"/>
          <w:b w:val="false"/>
          <w:i w:val="false"/>
          <w:color w:val="000000"/>
          <w:sz w:val="28"/>
        </w:rPr>
        <w:t>
      АРБП или МИО: ________________________________________</w:t>
      </w:r>
    </w:p>
    <w:p>
      <w:pPr>
        <w:spacing w:after="0"/>
        <w:ind w:left="0"/>
        <w:jc w:val="both"/>
      </w:pPr>
      <w:r>
        <w:rPr>
          <w:rFonts w:ascii="Times New Roman"/>
          <w:b w:val="false"/>
          <w:i w:val="false"/>
          <w:color w:val="000000"/>
          <w:sz w:val="28"/>
        </w:rPr>
        <w:t>
      Отчетный период: ________________ 20____ года</w:t>
      </w:r>
    </w:p>
    <w:p>
      <w:pPr>
        <w:spacing w:after="0"/>
        <w:ind w:left="0"/>
        <w:jc w:val="left"/>
      </w:pPr>
      <w:r>
        <w:rPr>
          <w:rFonts w:ascii="Times New Roman"/>
          <w:b/>
          <w:i w:val="false"/>
          <w:color w:val="000000"/>
        </w:rPr>
        <w:t xml:space="preserve">  Форма "Паспорт проекта,не требующего</w:t>
      </w:r>
      <w:r>
        <w:br/>
      </w:r>
      <w:r>
        <w:rPr>
          <w:rFonts w:ascii="Times New Roman"/>
          <w:b/>
          <w:i w:val="false"/>
          <w:color w:val="000000"/>
        </w:rPr>
        <w:t>разработки технико-экономического обоснования"</w:t>
      </w:r>
      <w:r>
        <w:br/>
      </w:r>
      <w:r>
        <w:rPr>
          <w:rFonts w:ascii="Times New Roman"/>
          <w:b/>
          <w:i w:val="false"/>
          <w:color w:val="000000"/>
        </w:rPr>
        <w:t>1. Общая информация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бюджетной программы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Подфункция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администратора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Отрасль экономики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ОКЭД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производимые товары и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(правительственной) программы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и задачи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реализации проекта (область, город,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Экономический чистый дисконтированный доход (ENPV)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Экономическая внутренняя норма доходности (EIRR)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окупаемости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Текущее состояние подготовки и реализации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проблемы по проекту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пути решения этих проблем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реализации проекта, в т.ч: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реализации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 реализации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одобренная соответствующей бюджетной комиссией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утвержденная постановлением Правительства Республики Казахстан "О реализации Закона РК о республиканском бюджете на соответствующий трехлетний период" или соответствующим постановлением маслихата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госэкспертизе на ПСД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СМР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списку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Проектная мощность: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натуральном выражении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стоимостном выражении (на единицу работ,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 (службы) объекта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перечне, не требующего разработки ТЭО, в соответствии с </w:t>
            </w:r>
            <w:r>
              <w:rPr>
                <w:rFonts w:ascii="Times New Roman"/>
                <w:b w:val="false"/>
                <w:i w:val="false"/>
                <w:color w:val="000000"/>
                <w:sz w:val="20"/>
              </w:rPr>
              <w:t>постановлением</w:t>
            </w:r>
            <w:r>
              <w:rPr>
                <w:rFonts w:ascii="Times New Roman"/>
                <w:b w:val="false"/>
                <w:i w:val="false"/>
                <w:color w:val="000000"/>
                <w:sz w:val="20"/>
              </w:rPr>
              <w:t xml:space="preserve"> ПРК от 29 декабря 2009 года № 2225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имеется/не имеется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ПСД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экспертиз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экспертиза на ПСД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Экспертиза отраслевого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Экологическая экспертиза уполномоченного органа в области охраны окружающей среды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Экспертиза уполномоченного органа в области санитарно-эпидемиологического надзора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научно-техническая экспертиза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экспертизы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дата и наименование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(отвод) земельного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имеется/не имеется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Права собственности и землепользования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частная/государственная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 выделении земельного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Необходимая сумма для выкупа земельного участка и находящихся на нем объектов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места: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период строительства (в среднем за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период эксплуатации (в среднем за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Рынок сбыта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 рынок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экспорт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государственной приемочной комиссии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номер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приказу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январь 2016 года № 28</w:t>
            </w:r>
            <w:r>
              <w:br/>
            </w:r>
            <w:r>
              <w:rPr>
                <w:rFonts w:ascii="Times New Roman"/>
                <w:b w:val="false"/>
                <w:i w:val="false"/>
                <w:color w:val="000000"/>
                <w:sz w:val="20"/>
              </w:rPr>
              <w:t>Приложение 33</w:t>
            </w:r>
            <w:r>
              <w:br/>
            </w:r>
            <w:r>
              <w:rPr>
                <w:rFonts w:ascii="Times New Roman"/>
                <w:b w:val="false"/>
                <w:i w:val="false"/>
                <w:color w:val="000000"/>
                <w:sz w:val="20"/>
              </w:rPr>
              <w:t>к Правилам разработки или корректировки, проведения</w:t>
            </w:r>
            <w:r>
              <w:br/>
            </w:r>
            <w:r>
              <w:rPr>
                <w:rFonts w:ascii="Times New Roman"/>
                <w:b w:val="false"/>
                <w:i w:val="false"/>
                <w:color w:val="000000"/>
                <w:sz w:val="20"/>
              </w:rPr>
              <w:t>необходимых экспертиз инвестиционного предложения</w:t>
            </w:r>
            <w:r>
              <w:br/>
            </w:r>
            <w:r>
              <w:rPr>
                <w:rFonts w:ascii="Times New Roman"/>
                <w:b w:val="false"/>
                <w:i w:val="false"/>
                <w:color w:val="000000"/>
                <w:sz w:val="20"/>
              </w:rPr>
              <w:t>государственного инвестиционного проекта, а также</w:t>
            </w:r>
            <w:r>
              <w:br/>
            </w:r>
            <w:r>
              <w:rPr>
                <w:rFonts w:ascii="Times New Roman"/>
                <w:b w:val="false"/>
                <w:i w:val="false"/>
                <w:color w:val="000000"/>
                <w:sz w:val="20"/>
              </w:rPr>
              <w:t>планирования, рассмотрения, отбора, мониторинга</w:t>
            </w:r>
            <w:r>
              <w:br/>
            </w:r>
            <w:r>
              <w:rPr>
                <w:rFonts w:ascii="Times New Roman"/>
                <w:b w:val="false"/>
                <w:i w:val="false"/>
                <w:color w:val="000000"/>
                <w:sz w:val="20"/>
              </w:rPr>
              <w:t>и оценки реализации бюджетных инвестиций</w:t>
            </w:r>
          </w:p>
        </w:tc>
      </w:tr>
    </w:tbl>
    <w:p>
      <w:pPr>
        <w:spacing w:after="0"/>
        <w:ind w:left="0"/>
        <w:jc w:val="left"/>
      </w:pPr>
      <w:r>
        <w:rPr>
          <w:rFonts w:ascii="Times New Roman"/>
          <w:b/>
          <w:i w:val="false"/>
          <w:color w:val="000000"/>
        </w:rPr>
        <w:t xml:space="preserve"> Форма "Мониторинг реализации проекта _______(текущее состояние)</w:t>
      </w:r>
      <w:r>
        <w:br/>
      </w:r>
      <w:r>
        <w:rPr>
          <w:rFonts w:ascii="Times New Roman"/>
          <w:b/>
          <w:i w:val="false"/>
          <w:color w:val="000000"/>
        </w:rPr>
        <w:t>по состоянию на ______________ (дата)"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компонента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(дд.мм. гг.)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(дд.мм.гг.)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 в том числе по пусковым комплексам (очередям):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подкомпонент (очередь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подкомпонент (очередь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подкомпонент (очередь...)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Государственной комиссии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в органах юстиции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в государственную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 на проектную мощность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приказу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январь 2016 года № 28</w:t>
            </w:r>
            <w:r>
              <w:br/>
            </w:r>
            <w:r>
              <w:rPr>
                <w:rFonts w:ascii="Times New Roman"/>
                <w:b w:val="false"/>
                <w:i w:val="false"/>
                <w:color w:val="000000"/>
                <w:sz w:val="20"/>
              </w:rPr>
              <w:t>Приложение 34</w:t>
            </w:r>
            <w:r>
              <w:br/>
            </w:r>
            <w:r>
              <w:rPr>
                <w:rFonts w:ascii="Times New Roman"/>
                <w:b w:val="false"/>
                <w:i w:val="false"/>
                <w:color w:val="000000"/>
                <w:sz w:val="20"/>
              </w:rPr>
              <w:t>к Правилам разработки или корректировки, проведения</w:t>
            </w:r>
            <w:r>
              <w:br/>
            </w:r>
            <w:r>
              <w:rPr>
                <w:rFonts w:ascii="Times New Roman"/>
                <w:b w:val="false"/>
                <w:i w:val="false"/>
                <w:color w:val="000000"/>
                <w:sz w:val="20"/>
              </w:rPr>
              <w:t>необходимых экспертиз инвестиционного предложения</w:t>
            </w:r>
            <w:r>
              <w:br/>
            </w:r>
            <w:r>
              <w:rPr>
                <w:rFonts w:ascii="Times New Roman"/>
                <w:b w:val="false"/>
                <w:i w:val="false"/>
                <w:color w:val="000000"/>
                <w:sz w:val="20"/>
              </w:rPr>
              <w:t>государственного инвестиционного проекта, а также</w:t>
            </w:r>
            <w:r>
              <w:br/>
            </w:r>
            <w:r>
              <w:rPr>
                <w:rFonts w:ascii="Times New Roman"/>
                <w:b w:val="false"/>
                <w:i w:val="false"/>
                <w:color w:val="000000"/>
                <w:sz w:val="20"/>
              </w:rPr>
              <w:t>планирования, рассмотрения, отбора, мониторинга</w:t>
            </w:r>
            <w:r>
              <w:br/>
            </w:r>
            <w:r>
              <w:rPr>
                <w:rFonts w:ascii="Times New Roman"/>
                <w:b w:val="false"/>
                <w:i w:val="false"/>
                <w:color w:val="000000"/>
                <w:sz w:val="20"/>
              </w:rPr>
              <w:t>и оценки реализации бюджетных инвестиций</w:t>
            </w:r>
          </w:p>
        </w:tc>
      </w:tr>
    </w:tbl>
    <w:p>
      <w:pPr>
        <w:spacing w:after="0"/>
        <w:ind w:left="0"/>
        <w:jc w:val="left"/>
      </w:pPr>
      <w:r>
        <w:rPr>
          <w:rFonts w:ascii="Times New Roman"/>
          <w:b/>
          <w:i w:val="false"/>
          <w:color w:val="000000"/>
        </w:rPr>
        <w:t xml:space="preserve"> Форма "Ресурсное и инфраструктурное обеспечение</w:t>
      </w:r>
      <w:r>
        <w:br/>
      </w:r>
      <w:r>
        <w:rPr>
          <w:rFonts w:ascii="Times New Roman"/>
          <w:b/>
          <w:i w:val="false"/>
          <w:color w:val="000000"/>
        </w:rPr>
        <w:t>бюджетного инвестиционного проекта"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потребность проекта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годам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проблемные вопросы (необеспеченная потребность)</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по решению проблемы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основных ресурсах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трудовых ресурсах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потребность в подготовке и переподготовке кадров с высшим образованием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потребность в подготовке и переподготовке кадров с техническим и профессиональным образованием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потребность в подготовке и переподготовке кадров с послесредним образованием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инфраструктуре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сети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 (подстанции)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тепловые сети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водопроводные сети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канализационные сети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железнодорожная инфраструктура (МЖС, подъездные пути)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автомобильные дороги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(указать)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строительных материалах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металлоконструкции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нерудные материалы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(указать)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топливно-энергетических ресурсах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тыс.М Вт.час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 энергия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3</w:t>
            </w:r>
            <w:r>
              <w:rPr>
                <w:rFonts w:ascii="Times New Roman"/>
                <w:b w:val="false"/>
                <w:i w:val="false"/>
                <w:color w:val="000000"/>
                <w:sz w:val="20"/>
              </w:rPr>
              <w:t>/в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тонна/ в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тыс.м</w:t>
            </w:r>
            <w:r>
              <w:rPr>
                <w:rFonts w:ascii="Times New Roman"/>
                <w:b w:val="false"/>
                <w:i w:val="false"/>
                <w:color w:val="000000"/>
                <w:vertAlign w:val="superscript"/>
              </w:rPr>
              <w:t>3</w:t>
            </w:r>
            <w:r>
              <w:rPr>
                <w:rFonts w:ascii="Times New Roman"/>
                <w:b w:val="false"/>
                <w:i w:val="false"/>
                <w:color w:val="000000"/>
                <w:sz w:val="20"/>
              </w:rPr>
              <w:t>/в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 (мазут, дизтопливо)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(указать)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(потребность в дополнительных услугах)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перевозок грузов: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железнодорожным транспортом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водным, морским транспортом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автомобильным транспортом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приказу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январь 2016 года № 28</w:t>
            </w:r>
            <w:r>
              <w:br/>
            </w:r>
            <w:r>
              <w:rPr>
                <w:rFonts w:ascii="Times New Roman"/>
                <w:b w:val="false"/>
                <w:i w:val="false"/>
                <w:color w:val="000000"/>
                <w:sz w:val="20"/>
              </w:rPr>
              <w:t>Приложение 35</w:t>
            </w:r>
            <w:r>
              <w:br/>
            </w:r>
            <w:r>
              <w:rPr>
                <w:rFonts w:ascii="Times New Roman"/>
                <w:b w:val="false"/>
                <w:i w:val="false"/>
                <w:color w:val="000000"/>
                <w:sz w:val="20"/>
              </w:rPr>
              <w:t>к Правилам разработки или корректировки, проведения</w:t>
            </w:r>
            <w:r>
              <w:br/>
            </w:r>
            <w:r>
              <w:rPr>
                <w:rFonts w:ascii="Times New Roman"/>
                <w:b w:val="false"/>
                <w:i w:val="false"/>
                <w:color w:val="000000"/>
                <w:sz w:val="20"/>
              </w:rPr>
              <w:t>необходимых экспертиз инвестиционного предложения</w:t>
            </w:r>
            <w:r>
              <w:br/>
            </w:r>
            <w:r>
              <w:rPr>
                <w:rFonts w:ascii="Times New Roman"/>
                <w:b w:val="false"/>
                <w:i w:val="false"/>
                <w:color w:val="000000"/>
                <w:sz w:val="20"/>
              </w:rPr>
              <w:t>государственного инвестиционного проекта, а также</w:t>
            </w:r>
            <w:r>
              <w:br/>
            </w:r>
            <w:r>
              <w:rPr>
                <w:rFonts w:ascii="Times New Roman"/>
                <w:b w:val="false"/>
                <w:i w:val="false"/>
                <w:color w:val="000000"/>
                <w:sz w:val="20"/>
              </w:rPr>
              <w:t>планирования, рассмотрения, отбора, мониторинга</w:t>
            </w:r>
            <w:r>
              <w:br/>
            </w:r>
            <w:r>
              <w:rPr>
                <w:rFonts w:ascii="Times New Roman"/>
                <w:b w:val="false"/>
                <w:i w:val="false"/>
                <w:color w:val="000000"/>
                <w:sz w:val="20"/>
              </w:rPr>
              <w:t>и оценки реализации бюджетных инвестиций</w:t>
            </w:r>
          </w:p>
        </w:tc>
      </w:tr>
    </w:tbl>
    <w:p>
      <w:pPr>
        <w:spacing w:after="0"/>
        <w:ind w:left="0"/>
        <w:jc w:val="left"/>
      </w:pPr>
      <w:r>
        <w:rPr>
          <w:rFonts w:ascii="Times New Roman"/>
          <w:b/>
          <w:i w:val="false"/>
          <w:color w:val="000000"/>
        </w:rPr>
        <w:t xml:space="preserve"> Форма "Источники финансирования по бюджетным инвестициям"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финансирования по плану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годам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источника финансирования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 года (на отчетный финансовый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внешних займов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внутренних источников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софинансирования внешних займов из республиканского бюджета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гранта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софинансирования гранта из республиканского бюджета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софинансирование республиканского бюджета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софинансирование концессионных проектов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инвестиции посредством участия государства в уставном капитале юридических лиц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целевого трансферта из Национального фонда Республики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внешних займов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внутренних источников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софинансирования внешних займов из местного бюджета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гранта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софинансирования гранта из местного бюджета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софинансирование местного бюджета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софинансирование концессионных проектов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инвестиции посредством участия государства в уставном капитале юридических лиц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приказу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январь 2016 года № 28</w:t>
            </w:r>
            <w:r>
              <w:br/>
            </w:r>
            <w:r>
              <w:rPr>
                <w:rFonts w:ascii="Times New Roman"/>
                <w:b w:val="false"/>
                <w:i w:val="false"/>
                <w:color w:val="000000"/>
                <w:sz w:val="20"/>
              </w:rPr>
              <w:t>Приложение 36</w:t>
            </w:r>
            <w:r>
              <w:br/>
            </w:r>
            <w:r>
              <w:rPr>
                <w:rFonts w:ascii="Times New Roman"/>
                <w:b w:val="false"/>
                <w:i w:val="false"/>
                <w:color w:val="000000"/>
                <w:sz w:val="20"/>
              </w:rPr>
              <w:t>к Правилам разработки или корректировки, проведения</w:t>
            </w:r>
            <w:r>
              <w:br/>
            </w:r>
            <w:r>
              <w:rPr>
                <w:rFonts w:ascii="Times New Roman"/>
                <w:b w:val="false"/>
                <w:i w:val="false"/>
                <w:color w:val="000000"/>
                <w:sz w:val="20"/>
              </w:rPr>
              <w:t>необходимых экспертиз инвестиционного предложения</w:t>
            </w:r>
            <w:r>
              <w:br/>
            </w:r>
            <w:r>
              <w:rPr>
                <w:rFonts w:ascii="Times New Roman"/>
                <w:b w:val="false"/>
                <w:i w:val="false"/>
                <w:color w:val="000000"/>
                <w:sz w:val="20"/>
              </w:rPr>
              <w:t>государственного инвестиционного проекта, а также</w:t>
            </w:r>
            <w:r>
              <w:br/>
            </w:r>
            <w:r>
              <w:rPr>
                <w:rFonts w:ascii="Times New Roman"/>
                <w:b w:val="false"/>
                <w:i w:val="false"/>
                <w:color w:val="000000"/>
                <w:sz w:val="20"/>
              </w:rPr>
              <w:t>планирования, рассмотрения, отбора, мониторинга</w:t>
            </w:r>
            <w:r>
              <w:br/>
            </w:r>
            <w:r>
              <w:rPr>
                <w:rFonts w:ascii="Times New Roman"/>
                <w:b w:val="false"/>
                <w:i w:val="false"/>
                <w:color w:val="000000"/>
                <w:sz w:val="20"/>
              </w:rPr>
              <w:t>и оценки реализации бюджетных инвестиций</w:t>
            </w:r>
          </w:p>
        </w:tc>
      </w:tr>
    </w:tbl>
    <w:p>
      <w:pPr>
        <w:spacing w:after="0"/>
        <w:ind w:left="0"/>
        <w:jc w:val="left"/>
      </w:pPr>
      <w:r>
        <w:rPr>
          <w:rFonts w:ascii="Times New Roman"/>
          <w:b/>
          <w:i w:val="false"/>
          <w:color w:val="000000"/>
        </w:rPr>
        <w:t xml:space="preserve"> Форма "Отчет о ходе реализации бюджетных инвестиционных</w:t>
      </w:r>
      <w:r>
        <w:br/>
      </w:r>
      <w:r>
        <w:rPr>
          <w:rFonts w:ascii="Times New Roman"/>
          <w:b/>
          <w:i w:val="false"/>
          <w:color w:val="000000"/>
        </w:rPr>
        <w:t>проектов за отчетный период"</w:t>
      </w:r>
    </w:p>
    <w:p>
      <w:pPr>
        <w:spacing w:after="0"/>
        <w:ind w:left="0"/>
        <w:jc w:val="both"/>
      </w:pPr>
      <w:r>
        <w:rPr>
          <w:rFonts w:ascii="Times New Roman"/>
          <w:b w:val="false"/>
          <w:i w:val="false"/>
          <w:color w:val="000000"/>
          <w:sz w:val="28"/>
        </w:rPr>
        <w:t>
      АРБП или МИО:</w:t>
      </w:r>
    </w:p>
    <w:p>
      <w:pPr>
        <w:spacing w:after="0"/>
        <w:ind w:left="0"/>
        <w:jc w:val="both"/>
      </w:pPr>
      <w:r>
        <w:rPr>
          <w:rFonts w:ascii="Times New Roman"/>
          <w:b w:val="false"/>
          <w:i w:val="false"/>
          <w:color w:val="000000"/>
          <w:sz w:val="28"/>
        </w:rPr>
        <w:t>
      Отчетный период: _____________ 20 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реализации проекта (годы)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проекта по ПСД (тыс. тенге)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затраты на реализацию проекта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продукции/услуги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прямого результата (выпуск продукции, предоставление услуг, определенного объема в натуральном выражении)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ед.изм.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с согласно ТЭО/ПСД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отрасли: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отрасли: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уголовно-исполнительная деятельность</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отрасли: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отрасли: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отрасли: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отрасли: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отрасли: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отрасли: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Топливно-энергетический комплекс и недропользование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отрасли: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отрасли: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отрасли: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отрасли: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отрасли: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АРБП или МИО: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государственной приемочной комиссии (номер, дата)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собственности (основание)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места в период эксплуатации (человек)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отклонения по проекту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(принимаемые) меры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отрасли: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отрасли: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уголовно-исполнительная деятельность</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отрасли: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отрасли: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отрасли: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отрасли: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отрасли: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отрасли: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Топливно-энергетический комплекс и недропользование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отрасли: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отрасли: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отрасли: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отрасли: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отрасли: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АРБП или МИО: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приказу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январь 2016 года № 28</w:t>
            </w:r>
            <w:r>
              <w:br/>
            </w:r>
            <w:r>
              <w:rPr>
                <w:rFonts w:ascii="Times New Roman"/>
                <w:b w:val="false"/>
                <w:i w:val="false"/>
                <w:color w:val="000000"/>
                <w:sz w:val="20"/>
              </w:rPr>
              <w:t>Приложение 37</w:t>
            </w:r>
            <w:r>
              <w:br/>
            </w:r>
            <w:r>
              <w:rPr>
                <w:rFonts w:ascii="Times New Roman"/>
                <w:b w:val="false"/>
                <w:i w:val="false"/>
                <w:color w:val="000000"/>
                <w:sz w:val="20"/>
              </w:rPr>
              <w:t>к Правилам разработки или корректировки, проведения</w:t>
            </w:r>
            <w:r>
              <w:br/>
            </w:r>
            <w:r>
              <w:rPr>
                <w:rFonts w:ascii="Times New Roman"/>
                <w:b w:val="false"/>
                <w:i w:val="false"/>
                <w:color w:val="000000"/>
                <w:sz w:val="20"/>
              </w:rPr>
              <w:t>необходимых экспертиз инвестиционного предложения</w:t>
            </w:r>
            <w:r>
              <w:br/>
            </w:r>
            <w:r>
              <w:rPr>
                <w:rFonts w:ascii="Times New Roman"/>
                <w:b w:val="false"/>
                <w:i w:val="false"/>
                <w:color w:val="000000"/>
                <w:sz w:val="20"/>
              </w:rPr>
              <w:t>государственного инвестиционного проекта, а также</w:t>
            </w:r>
            <w:r>
              <w:br/>
            </w:r>
            <w:r>
              <w:rPr>
                <w:rFonts w:ascii="Times New Roman"/>
                <w:b w:val="false"/>
                <w:i w:val="false"/>
                <w:color w:val="000000"/>
                <w:sz w:val="20"/>
              </w:rPr>
              <w:t>планирования, рассмотрения, отбора, мониторинга</w:t>
            </w:r>
            <w:r>
              <w:br/>
            </w:r>
            <w:r>
              <w:rPr>
                <w:rFonts w:ascii="Times New Roman"/>
                <w:b w:val="false"/>
                <w:i w:val="false"/>
                <w:color w:val="000000"/>
                <w:sz w:val="20"/>
              </w:rPr>
              <w:t>и оценки реализации бюджетных инвестиций</w:t>
            </w:r>
          </w:p>
        </w:tc>
      </w:tr>
    </w:tbl>
    <w:p>
      <w:pPr>
        <w:spacing w:after="0"/>
        <w:ind w:left="0"/>
        <w:jc w:val="left"/>
      </w:pPr>
      <w:r>
        <w:rPr>
          <w:rFonts w:ascii="Times New Roman"/>
          <w:b/>
          <w:i w:val="false"/>
          <w:color w:val="000000"/>
        </w:rPr>
        <w:t xml:space="preserve"> Форма "Сводная справка</w:t>
      </w:r>
      <w:r>
        <w:br/>
      </w:r>
      <w:r>
        <w:rPr>
          <w:rFonts w:ascii="Times New Roman"/>
          <w:b/>
          <w:i w:val="false"/>
          <w:color w:val="000000"/>
        </w:rPr>
        <w:t>к отчету о ходе реализации бюджетных инвестиционных проектов</w:t>
      </w:r>
      <w:r>
        <w:br/>
      </w:r>
      <w:r>
        <w:rPr>
          <w:rFonts w:ascii="Times New Roman"/>
          <w:b/>
          <w:i w:val="false"/>
          <w:color w:val="000000"/>
        </w:rPr>
        <w:t>за ___________________ 20___года"</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(АРБП или МИО)</w:t>
      </w:r>
    </w:p>
    <w:p>
      <w:pPr>
        <w:spacing w:after="0"/>
        <w:ind w:left="0"/>
        <w:jc w:val="both"/>
      </w:pPr>
      <w:r>
        <w:rPr>
          <w:rFonts w:ascii="Times New Roman"/>
          <w:b w:val="false"/>
          <w:i w:val="false"/>
          <w:color w:val="000000"/>
          <w:sz w:val="28"/>
        </w:rPr>
        <w:t>
      В отчетном периоде введено в эксплуатацию ___________ бюджетных</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инвестиционных проектов на общую стоимость ________ тыс. тенге.</w:t>
      </w:r>
    </w:p>
    <w:p>
      <w:pPr>
        <w:spacing w:after="0"/>
        <w:ind w:left="0"/>
        <w:jc w:val="both"/>
      </w:pPr>
      <w:r>
        <w:rPr>
          <w:rFonts w:ascii="Times New Roman"/>
          <w:b w:val="false"/>
          <w:i w:val="false"/>
          <w:color w:val="000000"/>
          <w:sz w:val="28"/>
        </w:rPr>
        <w:t>
                                           (указывается стоимость проектов)</w:t>
      </w:r>
    </w:p>
    <w:p>
      <w:pPr>
        <w:spacing w:after="0"/>
        <w:ind w:left="0"/>
        <w:jc w:val="both"/>
      </w:pPr>
      <w:r>
        <w:rPr>
          <w:rFonts w:ascii="Times New Roman"/>
          <w:b w:val="false"/>
          <w:i w:val="false"/>
          <w:color w:val="000000"/>
          <w:sz w:val="28"/>
        </w:rPr>
        <w:t>
      Введенные в эксплуатацию объекты приняты в:</w:t>
      </w:r>
    </w:p>
    <w:p>
      <w:pPr>
        <w:spacing w:after="0"/>
        <w:ind w:left="0"/>
        <w:jc w:val="both"/>
      </w:pPr>
      <w:r>
        <w:rPr>
          <w:rFonts w:ascii="Times New Roman"/>
          <w:b w:val="false"/>
          <w:i w:val="false"/>
          <w:color w:val="000000"/>
          <w:sz w:val="28"/>
        </w:rPr>
        <w:t>
      1) республиканскую собственность -__________ объектов на общую</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стоимость ____________ тыс. тенге;</w:t>
      </w:r>
    </w:p>
    <w:p>
      <w:pPr>
        <w:spacing w:after="0"/>
        <w:ind w:left="0"/>
        <w:jc w:val="both"/>
      </w:pPr>
      <w:r>
        <w:rPr>
          <w:rFonts w:ascii="Times New Roman"/>
          <w:b w:val="false"/>
          <w:i w:val="false"/>
          <w:color w:val="000000"/>
          <w:sz w:val="28"/>
        </w:rPr>
        <w:t>
      2) коммунальную собственность -____________ объектов на общую</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стоимость ____________ тыс. тенге.</w:t>
      </w:r>
    </w:p>
    <w:p>
      <w:pPr>
        <w:spacing w:after="0"/>
        <w:ind w:left="0"/>
        <w:jc w:val="both"/>
      </w:pPr>
      <w:r>
        <w:rPr>
          <w:rFonts w:ascii="Times New Roman"/>
          <w:b w:val="false"/>
          <w:i w:val="false"/>
          <w:color w:val="000000"/>
          <w:sz w:val="28"/>
        </w:rPr>
        <w:t>
      Количество созданных рабочих мест составляет _____ человек.</w:t>
      </w:r>
    </w:p>
    <w:p>
      <w:pPr>
        <w:spacing w:after="0"/>
        <w:ind w:left="0"/>
        <w:jc w:val="both"/>
      </w:pPr>
      <w:r>
        <w:rPr>
          <w:rFonts w:ascii="Times New Roman"/>
          <w:b w:val="false"/>
          <w:i w:val="false"/>
          <w:color w:val="000000"/>
          <w:sz w:val="28"/>
        </w:rPr>
        <w:t>
      В том числе в разрезе по отраслям:</w:t>
      </w:r>
    </w:p>
    <w:p>
      <w:pPr>
        <w:spacing w:after="0"/>
        <w:ind w:left="0"/>
        <w:jc w:val="left"/>
      </w:pPr>
      <w:r>
        <w:rPr>
          <w:rFonts w:ascii="Times New Roman"/>
          <w:b/>
          <w:i w:val="false"/>
          <w:color w:val="000000"/>
        </w:rPr>
        <w:t xml:space="preserve"> Государственные услуги общего характера</w:t>
      </w:r>
    </w:p>
    <w:p>
      <w:pPr>
        <w:spacing w:after="0"/>
        <w:ind w:left="0"/>
        <w:jc w:val="both"/>
      </w:pPr>
      <w:r>
        <w:rPr>
          <w:rFonts w:ascii="Times New Roman"/>
          <w:b w:val="false"/>
          <w:i w:val="false"/>
          <w:color w:val="000000"/>
          <w:sz w:val="28"/>
        </w:rPr>
        <w:t>
      Введено в эксплуатацию _____________ бюджетных инвестиционных</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проектов на общую стоимость _______________________ тыс. тенге.</w:t>
      </w:r>
    </w:p>
    <w:p>
      <w:pPr>
        <w:spacing w:after="0"/>
        <w:ind w:left="0"/>
        <w:jc w:val="both"/>
      </w:pPr>
      <w:r>
        <w:rPr>
          <w:rFonts w:ascii="Times New Roman"/>
          <w:b w:val="false"/>
          <w:i w:val="false"/>
          <w:color w:val="000000"/>
          <w:sz w:val="28"/>
        </w:rPr>
        <w:t>
                                       (указывается стоимость проектов)</w:t>
      </w:r>
    </w:p>
    <w:p>
      <w:pPr>
        <w:spacing w:after="0"/>
        <w:ind w:left="0"/>
        <w:jc w:val="both"/>
      </w:pPr>
      <w:r>
        <w:rPr>
          <w:rFonts w:ascii="Times New Roman"/>
          <w:b w:val="false"/>
          <w:i w:val="false"/>
          <w:color w:val="000000"/>
          <w:sz w:val="28"/>
        </w:rPr>
        <w:t>
      Введенные в эксплуатацию объекты приняты в:</w:t>
      </w:r>
    </w:p>
    <w:p>
      <w:pPr>
        <w:spacing w:after="0"/>
        <w:ind w:left="0"/>
        <w:jc w:val="both"/>
      </w:pPr>
      <w:r>
        <w:rPr>
          <w:rFonts w:ascii="Times New Roman"/>
          <w:b w:val="false"/>
          <w:i w:val="false"/>
          <w:color w:val="000000"/>
          <w:sz w:val="28"/>
        </w:rPr>
        <w:t>
      1) республиканскую собственность -__________ объектов на общую</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стоимость ____________ тыс. тенге;</w:t>
      </w:r>
    </w:p>
    <w:p>
      <w:pPr>
        <w:spacing w:after="0"/>
        <w:ind w:left="0"/>
        <w:jc w:val="both"/>
      </w:pPr>
      <w:r>
        <w:rPr>
          <w:rFonts w:ascii="Times New Roman"/>
          <w:b w:val="false"/>
          <w:i w:val="false"/>
          <w:color w:val="000000"/>
          <w:sz w:val="28"/>
        </w:rPr>
        <w:t>
      2) коммунальную собственность -____________ объектов на общую</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стоимость ____________ тыс. тенге.</w:t>
      </w:r>
    </w:p>
    <w:p>
      <w:pPr>
        <w:spacing w:after="0"/>
        <w:ind w:left="0"/>
        <w:jc w:val="both"/>
      </w:pPr>
      <w:r>
        <w:rPr>
          <w:rFonts w:ascii="Times New Roman"/>
          <w:b w:val="false"/>
          <w:i w:val="false"/>
          <w:color w:val="000000"/>
          <w:sz w:val="28"/>
        </w:rPr>
        <w:t>
      Количество созданных рабочих мест составляет _____ человек.</w:t>
      </w:r>
    </w:p>
    <w:p>
      <w:pPr>
        <w:spacing w:after="0"/>
        <w:ind w:left="0"/>
        <w:jc w:val="both"/>
      </w:pPr>
      <w:r>
        <w:rPr>
          <w:rFonts w:ascii="Times New Roman"/>
          <w:b w:val="false"/>
          <w:i w:val="false"/>
          <w:color w:val="000000"/>
          <w:sz w:val="28"/>
        </w:rPr>
        <w:t>
      В случае отклонения показателей фактических от запланированных,</w:t>
      </w:r>
    </w:p>
    <w:p>
      <w:pPr>
        <w:spacing w:after="0"/>
        <w:ind w:left="0"/>
        <w:jc w:val="both"/>
      </w:pPr>
      <w:r>
        <w:rPr>
          <w:rFonts w:ascii="Times New Roman"/>
          <w:b w:val="false"/>
          <w:i w:val="false"/>
          <w:color w:val="000000"/>
          <w:sz w:val="28"/>
        </w:rPr>
        <w:t>
      отраженных в отчете по мониторингу реализации бюджетных</w:t>
      </w:r>
    </w:p>
    <w:p>
      <w:pPr>
        <w:spacing w:after="0"/>
        <w:ind w:left="0"/>
        <w:jc w:val="both"/>
      </w:pPr>
      <w:r>
        <w:rPr>
          <w:rFonts w:ascii="Times New Roman"/>
          <w:b w:val="false"/>
          <w:i w:val="false"/>
          <w:color w:val="000000"/>
          <w:sz w:val="28"/>
        </w:rPr>
        <w:t>
      инвестиционных проектов в постинвестиционном периоде, указываются</w:t>
      </w:r>
    </w:p>
    <w:p>
      <w:pPr>
        <w:spacing w:after="0"/>
        <w:ind w:left="0"/>
        <w:jc w:val="both"/>
      </w:pPr>
      <w:r>
        <w:rPr>
          <w:rFonts w:ascii="Times New Roman"/>
          <w:b w:val="false"/>
          <w:i w:val="false"/>
          <w:color w:val="000000"/>
          <w:sz w:val="28"/>
        </w:rPr>
        <w:t>
      причины отклонений, а также меры, принятые в целях устранения</w:t>
      </w:r>
    </w:p>
    <w:p>
      <w:pPr>
        <w:spacing w:after="0"/>
        <w:ind w:left="0"/>
        <w:jc w:val="both"/>
      </w:pPr>
      <w:r>
        <w:rPr>
          <w:rFonts w:ascii="Times New Roman"/>
          <w:b w:val="false"/>
          <w:i w:val="false"/>
          <w:color w:val="000000"/>
          <w:sz w:val="28"/>
        </w:rPr>
        <w:t>
      приведенных отклонений.</w:t>
      </w:r>
    </w:p>
    <w:p>
      <w:pPr>
        <w:spacing w:after="0"/>
        <w:ind w:left="0"/>
        <w:jc w:val="left"/>
      </w:pPr>
      <w:r>
        <w:rPr>
          <w:rFonts w:ascii="Times New Roman"/>
          <w:b/>
          <w:i w:val="false"/>
          <w:color w:val="000000"/>
        </w:rPr>
        <w:t xml:space="preserve"> Оборона</w:t>
      </w:r>
    </w:p>
    <w:p>
      <w:pPr>
        <w:spacing w:after="0"/>
        <w:ind w:left="0"/>
        <w:jc w:val="both"/>
      </w:pPr>
      <w:r>
        <w:rPr>
          <w:rFonts w:ascii="Times New Roman"/>
          <w:b w:val="false"/>
          <w:i w:val="false"/>
          <w:color w:val="000000"/>
          <w:sz w:val="28"/>
        </w:rPr>
        <w:t>
      Введено в эксплуатацию _____________ бюджетных инвестиционных</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проектов на общую стоимость ____________________________ тыс. тенге.</w:t>
      </w:r>
    </w:p>
    <w:p>
      <w:pPr>
        <w:spacing w:after="0"/>
        <w:ind w:left="0"/>
        <w:jc w:val="both"/>
      </w:pPr>
      <w:r>
        <w:rPr>
          <w:rFonts w:ascii="Times New Roman"/>
          <w:b w:val="false"/>
          <w:i w:val="false"/>
          <w:color w:val="000000"/>
          <w:sz w:val="28"/>
        </w:rPr>
        <w:t>
      (указывается стоимость проектов)</w:t>
      </w:r>
    </w:p>
    <w:p>
      <w:pPr>
        <w:spacing w:after="0"/>
        <w:ind w:left="0"/>
        <w:jc w:val="both"/>
      </w:pPr>
      <w:r>
        <w:rPr>
          <w:rFonts w:ascii="Times New Roman"/>
          <w:b w:val="false"/>
          <w:i w:val="false"/>
          <w:color w:val="000000"/>
          <w:sz w:val="28"/>
        </w:rPr>
        <w:t>
      Введенные в эксплуатацию объекты приняты в:</w:t>
      </w:r>
    </w:p>
    <w:p>
      <w:pPr>
        <w:spacing w:after="0"/>
        <w:ind w:left="0"/>
        <w:jc w:val="both"/>
      </w:pPr>
      <w:r>
        <w:rPr>
          <w:rFonts w:ascii="Times New Roman"/>
          <w:b w:val="false"/>
          <w:i w:val="false"/>
          <w:color w:val="000000"/>
          <w:sz w:val="28"/>
        </w:rPr>
        <w:t>
      1) республиканскую собственность -__________ объектов на общую</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стоимость ____________ тыс. тенге;</w:t>
      </w:r>
    </w:p>
    <w:p>
      <w:pPr>
        <w:spacing w:after="0"/>
        <w:ind w:left="0"/>
        <w:jc w:val="both"/>
      </w:pPr>
      <w:r>
        <w:rPr>
          <w:rFonts w:ascii="Times New Roman"/>
          <w:b w:val="false"/>
          <w:i w:val="false"/>
          <w:color w:val="000000"/>
          <w:sz w:val="28"/>
        </w:rPr>
        <w:t>
      2) коммунальную собственность -____________ объектов на общую</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стоимость ____________ тыс. тенге.</w:t>
      </w:r>
    </w:p>
    <w:p>
      <w:pPr>
        <w:spacing w:after="0"/>
        <w:ind w:left="0"/>
        <w:jc w:val="both"/>
      </w:pPr>
      <w:r>
        <w:rPr>
          <w:rFonts w:ascii="Times New Roman"/>
          <w:b w:val="false"/>
          <w:i w:val="false"/>
          <w:color w:val="000000"/>
          <w:sz w:val="28"/>
        </w:rPr>
        <w:t>
      Количество созданных рабочих мест составляет _____ человек.</w:t>
      </w:r>
    </w:p>
    <w:p>
      <w:pPr>
        <w:spacing w:after="0"/>
        <w:ind w:left="0"/>
        <w:jc w:val="both"/>
      </w:pPr>
      <w:r>
        <w:rPr>
          <w:rFonts w:ascii="Times New Roman"/>
          <w:b w:val="false"/>
          <w:i w:val="false"/>
          <w:color w:val="000000"/>
          <w:sz w:val="28"/>
        </w:rPr>
        <w:t>
      В случае отклонения показателей фактических от запланированных,</w:t>
      </w:r>
    </w:p>
    <w:p>
      <w:pPr>
        <w:spacing w:after="0"/>
        <w:ind w:left="0"/>
        <w:jc w:val="both"/>
      </w:pPr>
      <w:r>
        <w:rPr>
          <w:rFonts w:ascii="Times New Roman"/>
          <w:b w:val="false"/>
          <w:i w:val="false"/>
          <w:color w:val="000000"/>
          <w:sz w:val="28"/>
        </w:rPr>
        <w:t>
      отраженных в отчете по мониторингу реализации бюджетных</w:t>
      </w:r>
    </w:p>
    <w:p>
      <w:pPr>
        <w:spacing w:after="0"/>
        <w:ind w:left="0"/>
        <w:jc w:val="both"/>
      </w:pPr>
      <w:r>
        <w:rPr>
          <w:rFonts w:ascii="Times New Roman"/>
          <w:b w:val="false"/>
          <w:i w:val="false"/>
          <w:color w:val="000000"/>
          <w:sz w:val="28"/>
        </w:rPr>
        <w:t>
      инвестиционных проектов в постинвестиционном периоде, указываются</w:t>
      </w:r>
    </w:p>
    <w:p>
      <w:pPr>
        <w:spacing w:after="0"/>
        <w:ind w:left="0"/>
        <w:jc w:val="both"/>
      </w:pPr>
      <w:r>
        <w:rPr>
          <w:rFonts w:ascii="Times New Roman"/>
          <w:b w:val="false"/>
          <w:i w:val="false"/>
          <w:color w:val="000000"/>
          <w:sz w:val="28"/>
        </w:rPr>
        <w:t>
      причины отклонений, а также меры, принятые в целях устранения</w:t>
      </w:r>
    </w:p>
    <w:p>
      <w:pPr>
        <w:spacing w:after="0"/>
        <w:ind w:left="0"/>
        <w:jc w:val="both"/>
      </w:pPr>
      <w:r>
        <w:rPr>
          <w:rFonts w:ascii="Times New Roman"/>
          <w:b w:val="false"/>
          <w:i w:val="false"/>
          <w:color w:val="000000"/>
          <w:sz w:val="28"/>
        </w:rPr>
        <w:t>
      приведенных отклонений.</w:t>
      </w:r>
    </w:p>
    <w:p>
      <w:pPr>
        <w:spacing w:after="0"/>
        <w:ind w:left="0"/>
        <w:jc w:val="left"/>
      </w:pPr>
      <w:r>
        <w:rPr>
          <w:rFonts w:ascii="Times New Roman"/>
          <w:b/>
          <w:i w:val="false"/>
          <w:color w:val="000000"/>
        </w:rPr>
        <w:t xml:space="preserve"> Общественный порядок, безопасность, правовая, судебная,</w:t>
      </w:r>
      <w:r>
        <w:br/>
      </w:r>
      <w:r>
        <w:rPr>
          <w:rFonts w:ascii="Times New Roman"/>
          <w:b/>
          <w:i w:val="false"/>
          <w:color w:val="000000"/>
        </w:rPr>
        <w:t>уголовно-исполнительная деятельность</w:t>
      </w:r>
    </w:p>
    <w:p>
      <w:pPr>
        <w:spacing w:after="0"/>
        <w:ind w:left="0"/>
        <w:jc w:val="both"/>
      </w:pPr>
      <w:r>
        <w:rPr>
          <w:rFonts w:ascii="Times New Roman"/>
          <w:b w:val="false"/>
          <w:i w:val="false"/>
          <w:color w:val="000000"/>
          <w:sz w:val="28"/>
        </w:rPr>
        <w:t>
      Введено в эксплуатацию _____________ бюджетных инвестиционных</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проектов на общую стоимость _____________________________ тыс. тенге.</w:t>
      </w:r>
    </w:p>
    <w:p>
      <w:pPr>
        <w:spacing w:after="0"/>
        <w:ind w:left="0"/>
        <w:jc w:val="both"/>
      </w:pPr>
      <w:r>
        <w:rPr>
          <w:rFonts w:ascii="Times New Roman"/>
          <w:b w:val="false"/>
          <w:i w:val="false"/>
          <w:color w:val="000000"/>
          <w:sz w:val="28"/>
        </w:rPr>
        <w:t>
      (указывается стоимость проектов)</w:t>
      </w:r>
    </w:p>
    <w:p>
      <w:pPr>
        <w:spacing w:after="0"/>
        <w:ind w:left="0"/>
        <w:jc w:val="both"/>
      </w:pPr>
      <w:r>
        <w:rPr>
          <w:rFonts w:ascii="Times New Roman"/>
          <w:b w:val="false"/>
          <w:i w:val="false"/>
          <w:color w:val="000000"/>
          <w:sz w:val="28"/>
        </w:rPr>
        <w:t>
      Введенные в эксплуатацию объекты приняты в:</w:t>
      </w:r>
    </w:p>
    <w:p>
      <w:pPr>
        <w:spacing w:after="0"/>
        <w:ind w:left="0"/>
        <w:jc w:val="both"/>
      </w:pPr>
      <w:r>
        <w:rPr>
          <w:rFonts w:ascii="Times New Roman"/>
          <w:b w:val="false"/>
          <w:i w:val="false"/>
          <w:color w:val="000000"/>
          <w:sz w:val="28"/>
        </w:rPr>
        <w:t>
      1) республиканскую собственность -__________ объектов на общую</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стоимость ____________ тыс. тенге;</w:t>
      </w:r>
    </w:p>
    <w:p>
      <w:pPr>
        <w:spacing w:after="0"/>
        <w:ind w:left="0"/>
        <w:jc w:val="both"/>
      </w:pPr>
      <w:r>
        <w:rPr>
          <w:rFonts w:ascii="Times New Roman"/>
          <w:b w:val="false"/>
          <w:i w:val="false"/>
          <w:color w:val="000000"/>
          <w:sz w:val="28"/>
        </w:rPr>
        <w:t>
      2) коммунальную собственность -____________ объектов на общую</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стоимость ____________ тыс. тенге.</w:t>
      </w:r>
    </w:p>
    <w:p>
      <w:pPr>
        <w:spacing w:after="0"/>
        <w:ind w:left="0"/>
        <w:jc w:val="both"/>
      </w:pPr>
      <w:r>
        <w:rPr>
          <w:rFonts w:ascii="Times New Roman"/>
          <w:b w:val="false"/>
          <w:i w:val="false"/>
          <w:color w:val="000000"/>
          <w:sz w:val="28"/>
        </w:rPr>
        <w:t>
      Количество созданных рабочих мест составляет _____ человек.</w:t>
      </w:r>
    </w:p>
    <w:p>
      <w:pPr>
        <w:spacing w:after="0"/>
        <w:ind w:left="0"/>
        <w:jc w:val="both"/>
      </w:pPr>
      <w:r>
        <w:rPr>
          <w:rFonts w:ascii="Times New Roman"/>
          <w:b w:val="false"/>
          <w:i w:val="false"/>
          <w:color w:val="000000"/>
          <w:sz w:val="28"/>
        </w:rPr>
        <w:t>
      В случае отклонения показателей фактических от запланированных,</w:t>
      </w:r>
    </w:p>
    <w:p>
      <w:pPr>
        <w:spacing w:after="0"/>
        <w:ind w:left="0"/>
        <w:jc w:val="both"/>
      </w:pPr>
      <w:r>
        <w:rPr>
          <w:rFonts w:ascii="Times New Roman"/>
          <w:b w:val="false"/>
          <w:i w:val="false"/>
          <w:color w:val="000000"/>
          <w:sz w:val="28"/>
        </w:rPr>
        <w:t>
      отраженных в отчете по мониторингу реализации бюджетных</w:t>
      </w:r>
    </w:p>
    <w:p>
      <w:pPr>
        <w:spacing w:after="0"/>
        <w:ind w:left="0"/>
        <w:jc w:val="both"/>
      </w:pPr>
      <w:r>
        <w:rPr>
          <w:rFonts w:ascii="Times New Roman"/>
          <w:b w:val="false"/>
          <w:i w:val="false"/>
          <w:color w:val="000000"/>
          <w:sz w:val="28"/>
        </w:rPr>
        <w:t>
      инвестиционных проектов в постинвестиционном периоде, указываются</w:t>
      </w:r>
    </w:p>
    <w:p>
      <w:pPr>
        <w:spacing w:after="0"/>
        <w:ind w:left="0"/>
        <w:jc w:val="both"/>
      </w:pPr>
      <w:r>
        <w:rPr>
          <w:rFonts w:ascii="Times New Roman"/>
          <w:b w:val="false"/>
          <w:i w:val="false"/>
          <w:color w:val="000000"/>
          <w:sz w:val="28"/>
        </w:rPr>
        <w:t>
      причины отклонений, а также меры, принятые в целях устранения</w:t>
      </w:r>
    </w:p>
    <w:p>
      <w:pPr>
        <w:spacing w:after="0"/>
        <w:ind w:left="0"/>
        <w:jc w:val="both"/>
      </w:pPr>
      <w:r>
        <w:rPr>
          <w:rFonts w:ascii="Times New Roman"/>
          <w:b w:val="false"/>
          <w:i w:val="false"/>
          <w:color w:val="000000"/>
          <w:sz w:val="28"/>
        </w:rPr>
        <w:t>
      приведенных отклонений.</w:t>
      </w:r>
    </w:p>
    <w:p>
      <w:pPr>
        <w:spacing w:after="0"/>
        <w:ind w:left="0"/>
        <w:jc w:val="left"/>
      </w:pPr>
      <w:r>
        <w:rPr>
          <w:rFonts w:ascii="Times New Roman"/>
          <w:b/>
          <w:i w:val="false"/>
          <w:color w:val="000000"/>
        </w:rPr>
        <w:t xml:space="preserve"> Образование</w:t>
      </w:r>
    </w:p>
    <w:p>
      <w:pPr>
        <w:spacing w:after="0"/>
        <w:ind w:left="0"/>
        <w:jc w:val="both"/>
      </w:pPr>
      <w:r>
        <w:rPr>
          <w:rFonts w:ascii="Times New Roman"/>
          <w:b w:val="false"/>
          <w:i w:val="false"/>
          <w:color w:val="000000"/>
          <w:sz w:val="28"/>
        </w:rPr>
        <w:t>
      Введено в эксплуатацию _____________ бюджетных инвестиционных</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проектов на общую стоимость _____________________________ тыс. тенге.</w:t>
      </w:r>
    </w:p>
    <w:p>
      <w:pPr>
        <w:spacing w:after="0"/>
        <w:ind w:left="0"/>
        <w:jc w:val="both"/>
      </w:pPr>
      <w:r>
        <w:rPr>
          <w:rFonts w:ascii="Times New Roman"/>
          <w:b w:val="false"/>
          <w:i w:val="false"/>
          <w:color w:val="000000"/>
          <w:sz w:val="28"/>
        </w:rPr>
        <w:t>
      (указывается стоимость проектов)</w:t>
      </w:r>
    </w:p>
    <w:p>
      <w:pPr>
        <w:spacing w:after="0"/>
        <w:ind w:left="0"/>
        <w:jc w:val="both"/>
      </w:pPr>
      <w:r>
        <w:rPr>
          <w:rFonts w:ascii="Times New Roman"/>
          <w:b w:val="false"/>
          <w:i w:val="false"/>
          <w:color w:val="000000"/>
          <w:sz w:val="28"/>
        </w:rPr>
        <w:t>
      Введенные в эксплуатацию объекты приняты в:</w:t>
      </w:r>
    </w:p>
    <w:p>
      <w:pPr>
        <w:spacing w:after="0"/>
        <w:ind w:left="0"/>
        <w:jc w:val="both"/>
      </w:pPr>
      <w:r>
        <w:rPr>
          <w:rFonts w:ascii="Times New Roman"/>
          <w:b w:val="false"/>
          <w:i w:val="false"/>
          <w:color w:val="000000"/>
          <w:sz w:val="28"/>
        </w:rPr>
        <w:t>
      1) республиканскую собственность -__________ объектов на общую</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стоимость ____________ тыс. тенге;</w:t>
      </w:r>
    </w:p>
    <w:p>
      <w:pPr>
        <w:spacing w:after="0"/>
        <w:ind w:left="0"/>
        <w:jc w:val="both"/>
      </w:pPr>
      <w:r>
        <w:rPr>
          <w:rFonts w:ascii="Times New Roman"/>
          <w:b w:val="false"/>
          <w:i w:val="false"/>
          <w:color w:val="000000"/>
          <w:sz w:val="28"/>
        </w:rPr>
        <w:t>
      2) коммунальную собственность -____________ объектов на общую</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стоимость ____________ тыс. тенге.</w:t>
      </w:r>
    </w:p>
    <w:p>
      <w:pPr>
        <w:spacing w:after="0"/>
        <w:ind w:left="0"/>
        <w:jc w:val="both"/>
      </w:pPr>
      <w:r>
        <w:rPr>
          <w:rFonts w:ascii="Times New Roman"/>
          <w:b w:val="false"/>
          <w:i w:val="false"/>
          <w:color w:val="000000"/>
          <w:sz w:val="28"/>
        </w:rPr>
        <w:t>
      Количество созданных рабочих мест составляет _____ человек.</w:t>
      </w:r>
    </w:p>
    <w:p>
      <w:pPr>
        <w:spacing w:after="0"/>
        <w:ind w:left="0"/>
        <w:jc w:val="both"/>
      </w:pPr>
      <w:r>
        <w:rPr>
          <w:rFonts w:ascii="Times New Roman"/>
          <w:b w:val="false"/>
          <w:i w:val="false"/>
          <w:color w:val="000000"/>
          <w:sz w:val="28"/>
        </w:rPr>
        <w:t>
      В случае отклонения показателей фактических от запланированных,</w:t>
      </w:r>
    </w:p>
    <w:p>
      <w:pPr>
        <w:spacing w:after="0"/>
        <w:ind w:left="0"/>
        <w:jc w:val="both"/>
      </w:pPr>
      <w:r>
        <w:rPr>
          <w:rFonts w:ascii="Times New Roman"/>
          <w:b w:val="false"/>
          <w:i w:val="false"/>
          <w:color w:val="000000"/>
          <w:sz w:val="28"/>
        </w:rPr>
        <w:t>
      отраженных в отчете по мониторингу реализации бюджетных</w:t>
      </w:r>
    </w:p>
    <w:p>
      <w:pPr>
        <w:spacing w:after="0"/>
        <w:ind w:left="0"/>
        <w:jc w:val="both"/>
      </w:pPr>
      <w:r>
        <w:rPr>
          <w:rFonts w:ascii="Times New Roman"/>
          <w:b w:val="false"/>
          <w:i w:val="false"/>
          <w:color w:val="000000"/>
          <w:sz w:val="28"/>
        </w:rPr>
        <w:t>
      инвестиционных проектов в постинвестиционном периоде, указываются</w:t>
      </w:r>
    </w:p>
    <w:p>
      <w:pPr>
        <w:spacing w:after="0"/>
        <w:ind w:left="0"/>
        <w:jc w:val="both"/>
      </w:pPr>
      <w:r>
        <w:rPr>
          <w:rFonts w:ascii="Times New Roman"/>
          <w:b w:val="false"/>
          <w:i w:val="false"/>
          <w:color w:val="000000"/>
          <w:sz w:val="28"/>
        </w:rPr>
        <w:t>
      причины отклонений, а также меры, принятые в целях устранения</w:t>
      </w:r>
    </w:p>
    <w:p>
      <w:pPr>
        <w:spacing w:after="0"/>
        <w:ind w:left="0"/>
        <w:jc w:val="both"/>
      </w:pPr>
      <w:r>
        <w:rPr>
          <w:rFonts w:ascii="Times New Roman"/>
          <w:b w:val="false"/>
          <w:i w:val="false"/>
          <w:color w:val="000000"/>
          <w:sz w:val="28"/>
        </w:rPr>
        <w:t>
      приведенных отклонений.</w:t>
      </w:r>
    </w:p>
    <w:p>
      <w:pPr>
        <w:spacing w:after="0"/>
        <w:ind w:left="0"/>
        <w:jc w:val="left"/>
      </w:pPr>
      <w:r>
        <w:rPr>
          <w:rFonts w:ascii="Times New Roman"/>
          <w:b/>
          <w:i w:val="false"/>
          <w:color w:val="000000"/>
        </w:rPr>
        <w:t xml:space="preserve"> Здравоохранение</w:t>
      </w:r>
    </w:p>
    <w:p>
      <w:pPr>
        <w:spacing w:after="0"/>
        <w:ind w:left="0"/>
        <w:jc w:val="both"/>
      </w:pPr>
      <w:r>
        <w:rPr>
          <w:rFonts w:ascii="Times New Roman"/>
          <w:b w:val="false"/>
          <w:i w:val="false"/>
          <w:color w:val="000000"/>
          <w:sz w:val="28"/>
        </w:rPr>
        <w:t>
      Введено в эксплуатацию _____________ бюджетных инвестиционных</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проектов на общую стоимость ___________________________ тыс. тенге.</w:t>
      </w:r>
    </w:p>
    <w:p>
      <w:pPr>
        <w:spacing w:after="0"/>
        <w:ind w:left="0"/>
        <w:jc w:val="both"/>
      </w:pPr>
      <w:r>
        <w:rPr>
          <w:rFonts w:ascii="Times New Roman"/>
          <w:b w:val="false"/>
          <w:i w:val="false"/>
          <w:color w:val="000000"/>
          <w:sz w:val="28"/>
        </w:rPr>
        <w:t>
      (указывается стоимость проектов)</w:t>
      </w:r>
    </w:p>
    <w:p>
      <w:pPr>
        <w:spacing w:after="0"/>
        <w:ind w:left="0"/>
        <w:jc w:val="both"/>
      </w:pPr>
      <w:r>
        <w:rPr>
          <w:rFonts w:ascii="Times New Roman"/>
          <w:b w:val="false"/>
          <w:i w:val="false"/>
          <w:color w:val="000000"/>
          <w:sz w:val="28"/>
        </w:rPr>
        <w:t>
      Введенные в эксплуатацию объекты приняты в:</w:t>
      </w:r>
    </w:p>
    <w:p>
      <w:pPr>
        <w:spacing w:after="0"/>
        <w:ind w:left="0"/>
        <w:jc w:val="both"/>
      </w:pPr>
      <w:r>
        <w:rPr>
          <w:rFonts w:ascii="Times New Roman"/>
          <w:b w:val="false"/>
          <w:i w:val="false"/>
          <w:color w:val="000000"/>
          <w:sz w:val="28"/>
        </w:rPr>
        <w:t>
      1) республиканскую собственность -__________ объектов на общую</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стоимость ____________ тыс. тенге;</w:t>
      </w:r>
    </w:p>
    <w:p>
      <w:pPr>
        <w:spacing w:after="0"/>
        <w:ind w:left="0"/>
        <w:jc w:val="both"/>
      </w:pPr>
      <w:r>
        <w:rPr>
          <w:rFonts w:ascii="Times New Roman"/>
          <w:b w:val="false"/>
          <w:i w:val="false"/>
          <w:color w:val="000000"/>
          <w:sz w:val="28"/>
        </w:rPr>
        <w:t>
      2) коммунальную собственность -____________ объектов на общую</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стоимость ____________ тыс. тенге.</w:t>
      </w:r>
    </w:p>
    <w:p>
      <w:pPr>
        <w:spacing w:after="0"/>
        <w:ind w:left="0"/>
        <w:jc w:val="both"/>
      </w:pPr>
      <w:r>
        <w:rPr>
          <w:rFonts w:ascii="Times New Roman"/>
          <w:b w:val="false"/>
          <w:i w:val="false"/>
          <w:color w:val="000000"/>
          <w:sz w:val="28"/>
        </w:rPr>
        <w:t>
      Количество созданных рабочих мест составляет _____ человек.</w:t>
      </w:r>
    </w:p>
    <w:p>
      <w:pPr>
        <w:spacing w:after="0"/>
        <w:ind w:left="0"/>
        <w:jc w:val="both"/>
      </w:pPr>
      <w:r>
        <w:rPr>
          <w:rFonts w:ascii="Times New Roman"/>
          <w:b w:val="false"/>
          <w:i w:val="false"/>
          <w:color w:val="000000"/>
          <w:sz w:val="28"/>
        </w:rPr>
        <w:t>
      В случае отклонения показателей фактических от запланированных,</w:t>
      </w:r>
    </w:p>
    <w:p>
      <w:pPr>
        <w:spacing w:after="0"/>
        <w:ind w:left="0"/>
        <w:jc w:val="both"/>
      </w:pPr>
      <w:r>
        <w:rPr>
          <w:rFonts w:ascii="Times New Roman"/>
          <w:b w:val="false"/>
          <w:i w:val="false"/>
          <w:color w:val="000000"/>
          <w:sz w:val="28"/>
        </w:rPr>
        <w:t>
      отраженных в отчете по мониторингу реализации бюджетных</w:t>
      </w:r>
    </w:p>
    <w:p>
      <w:pPr>
        <w:spacing w:after="0"/>
        <w:ind w:left="0"/>
        <w:jc w:val="both"/>
      </w:pPr>
      <w:r>
        <w:rPr>
          <w:rFonts w:ascii="Times New Roman"/>
          <w:b w:val="false"/>
          <w:i w:val="false"/>
          <w:color w:val="000000"/>
          <w:sz w:val="28"/>
        </w:rPr>
        <w:t>
      инвестиционных проектов в постинвестиционном периоде, указываются</w:t>
      </w:r>
    </w:p>
    <w:p>
      <w:pPr>
        <w:spacing w:after="0"/>
        <w:ind w:left="0"/>
        <w:jc w:val="both"/>
      </w:pPr>
      <w:r>
        <w:rPr>
          <w:rFonts w:ascii="Times New Roman"/>
          <w:b w:val="false"/>
          <w:i w:val="false"/>
          <w:color w:val="000000"/>
          <w:sz w:val="28"/>
        </w:rPr>
        <w:t>
      причины отклонений, а также меры, принятые в целях устранения</w:t>
      </w:r>
    </w:p>
    <w:p>
      <w:pPr>
        <w:spacing w:after="0"/>
        <w:ind w:left="0"/>
        <w:jc w:val="both"/>
      </w:pPr>
      <w:r>
        <w:rPr>
          <w:rFonts w:ascii="Times New Roman"/>
          <w:b w:val="false"/>
          <w:i w:val="false"/>
          <w:color w:val="000000"/>
          <w:sz w:val="28"/>
        </w:rPr>
        <w:t>
      приведенных отклонений.</w:t>
      </w:r>
    </w:p>
    <w:p>
      <w:pPr>
        <w:spacing w:after="0"/>
        <w:ind w:left="0"/>
        <w:jc w:val="left"/>
      </w:pPr>
      <w:r>
        <w:rPr>
          <w:rFonts w:ascii="Times New Roman"/>
          <w:b/>
          <w:i w:val="false"/>
          <w:color w:val="000000"/>
        </w:rPr>
        <w:t xml:space="preserve"> Социальная помощь и социальное обеспечение</w:t>
      </w:r>
    </w:p>
    <w:p>
      <w:pPr>
        <w:spacing w:after="0"/>
        <w:ind w:left="0"/>
        <w:jc w:val="both"/>
      </w:pPr>
      <w:r>
        <w:rPr>
          <w:rFonts w:ascii="Times New Roman"/>
          <w:b w:val="false"/>
          <w:i w:val="false"/>
          <w:color w:val="000000"/>
          <w:sz w:val="28"/>
        </w:rPr>
        <w:t>
      Введено в эксплуатацию _____________ бюджетных инвестиционных</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проектов на общую стоимость ___________________________ тыс. тенге.</w:t>
      </w:r>
    </w:p>
    <w:p>
      <w:pPr>
        <w:spacing w:after="0"/>
        <w:ind w:left="0"/>
        <w:jc w:val="both"/>
      </w:pPr>
      <w:r>
        <w:rPr>
          <w:rFonts w:ascii="Times New Roman"/>
          <w:b w:val="false"/>
          <w:i w:val="false"/>
          <w:color w:val="000000"/>
          <w:sz w:val="28"/>
        </w:rPr>
        <w:t>
      (указывается стоимость проектов)</w:t>
      </w:r>
    </w:p>
    <w:p>
      <w:pPr>
        <w:spacing w:after="0"/>
        <w:ind w:left="0"/>
        <w:jc w:val="both"/>
      </w:pPr>
      <w:r>
        <w:rPr>
          <w:rFonts w:ascii="Times New Roman"/>
          <w:b w:val="false"/>
          <w:i w:val="false"/>
          <w:color w:val="000000"/>
          <w:sz w:val="28"/>
        </w:rPr>
        <w:t>
      Введенные в эксплуатацию объекты приняты в:</w:t>
      </w:r>
    </w:p>
    <w:p>
      <w:pPr>
        <w:spacing w:after="0"/>
        <w:ind w:left="0"/>
        <w:jc w:val="both"/>
      </w:pPr>
      <w:r>
        <w:rPr>
          <w:rFonts w:ascii="Times New Roman"/>
          <w:b w:val="false"/>
          <w:i w:val="false"/>
          <w:color w:val="000000"/>
          <w:sz w:val="28"/>
        </w:rPr>
        <w:t>
      1) республиканскую собственность -__________ объектов на общую</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стоимость ____________ тыс. тенге;</w:t>
      </w:r>
    </w:p>
    <w:p>
      <w:pPr>
        <w:spacing w:after="0"/>
        <w:ind w:left="0"/>
        <w:jc w:val="both"/>
      </w:pPr>
      <w:r>
        <w:rPr>
          <w:rFonts w:ascii="Times New Roman"/>
          <w:b w:val="false"/>
          <w:i w:val="false"/>
          <w:color w:val="000000"/>
          <w:sz w:val="28"/>
        </w:rPr>
        <w:t>
      2) коммунальную собственность -____________ объектов на общую</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стоимость ____________ тыс. тенге.</w:t>
      </w:r>
    </w:p>
    <w:p>
      <w:pPr>
        <w:spacing w:after="0"/>
        <w:ind w:left="0"/>
        <w:jc w:val="both"/>
      </w:pPr>
      <w:r>
        <w:rPr>
          <w:rFonts w:ascii="Times New Roman"/>
          <w:b w:val="false"/>
          <w:i w:val="false"/>
          <w:color w:val="000000"/>
          <w:sz w:val="28"/>
        </w:rPr>
        <w:t>
      Количество созданных рабочих мест составляет _____ человек.</w:t>
      </w:r>
    </w:p>
    <w:p>
      <w:pPr>
        <w:spacing w:after="0"/>
        <w:ind w:left="0"/>
        <w:jc w:val="both"/>
      </w:pPr>
      <w:r>
        <w:rPr>
          <w:rFonts w:ascii="Times New Roman"/>
          <w:b w:val="false"/>
          <w:i w:val="false"/>
          <w:color w:val="000000"/>
          <w:sz w:val="28"/>
        </w:rPr>
        <w:t>
      В случае отклонения показателей фактических от запланированных,</w:t>
      </w:r>
    </w:p>
    <w:p>
      <w:pPr>
        <w:spacing w:after="0"/>
        <w:ind w:left="0"/>
        <w:jc w:val="both"/>
      </w:pPr>
      <w:r>
        <w:rPr>
          <w:rFonts w:ascii="Times New Roman"/>
          <w:b w:val="false"/>
          <w:i w:val="false"/>
          <w:color w:val="000000"/>
          <w:sz w:val="28"/>
        </w:rPr>
        <w:t>
      отраженных в отчете по мониторингу реализации бюджетных</w:t>
      </w:r>
    </w:p>
    <w:p>
      <w:pPr>
        <w:spacing w:after="0"/>
        <w:ind w:left="0"/>
        <w:jc w:val="both"/>
      </w:pPr>
      <w:r>
        <w:rPr>
          <w:rFonts w:ascii="Times New Roman"/>
          <w:b w:val="false"/>
          <w:i w:val="false"/>
          <w:color w:val="000000"/>
          <w:sz w:val="28"/>
        </w:rPr>
        <w:t>
      инвестиционных проектов в постинвестиционном периоде, указываются</w:t>
      </w:r>
    </w:p>
    <w:p>
      <w:pPr>
        <w:spacing w:after="0"/>
        <w:ind w:left="0"/>
        <w:jc w:val="both"/>
      </w:pPr>
      <w:r>
        <w:rPr>
          <w:rFonts w:ascii="Times New Roman"/>
          <w:b w:val="false"/>
          <w:i w:val="false"/>
          <w:color w:val="000000"/>
          <w:sz w:val="28"/>
        </w:rPr>
        <w:t>
      причины отклонений, а также меры, принятые в целях устранения</w:t>
      </w:r>
    </w:p>
    <w:p>
      <w:pPr>
        <w:spacing w:after="0"/>
        <w:ind w:left="0"/>
        <w:jc w:val="both"/>
      </w:pPr>
      <w:r>
        <w:rPr>
          <w:rFonts w:ascii="Times New Roman"/>
          <w:b w:val="false"/>
          <w:i w:val="false"/>
          <w:color w:val="000000"/>
          <w:sz w:val="28"/>
        </w:rPr>
        <w:t>
      приведенных отклонений.</w:t>
      </w:r>
    </w:p>
    <w:p>
      <w:pPr>
        <w:spacing w:after="0"/>
        <w:ind w:left="0"/>
        <w:jc w:val="left"/>
      </w:pPr>
      <w:r>
        <w:rPr>
          <w:rFonts w:ascii="Times New Roman"/>
          <w:b/>
          <w:i w:val="false"/>
          <w:color w:val="000000"/>
        </w:rPr>
        <w:t xml:space="preserve"> Жилищно-коммунальное хозяйство</w:t>
      </w:r>
    </w:p>
    <w:p>
      <w:pPr>
        <w:spacing w:after="0"/>
        <w:ind w:left="0"/>
        <w:jc w:val="both"/>
      </w:pPr>
      <w:r>
        <w:rPr>
          <w:rFonts w:ascii="Times New Roman"/>
          <w:b w:val="false"/>
          <w:i w:val="false"/>
          <w:color w:val="000000"/>
          <w:sz w:val="28"/>
        </w:rPr>
        <w:t>
      Введено в эксплуатацию _____________ бюджетных инвестиционных</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проектов на общую стоимость ___________________________ тыс. тенге.</w:t>
      </w:r>
    </w:p>
    <w:p>
      <w:pPr>
        <w:spacing w:after="0"/>
        <w:ind w:left="0"/>
        <w:jc w:val="both"/>
      </w:pPr>
      <w:r>
        <w:rPr>
          <w:rFonts w:ascii="Times New Roman"/>
          <w:b w:val="false"/>
          <w:i w:val="false"/>
          <w:color w:val="000000"/>
          <w:sz w:val="28"/>
        </w:rPr>
        <w:t>
      (указывается стоимость проектов)</w:t>
      </w:r>
    </w:p>
    <w:p>
      <w:pPr>
        <w:spacing w:after="0"/>
        <w:ind w:left="0"/>
        <w:jc w:val="both"/>
      </w:pPr>
      <w:r>
        <w:rPr>
          <w:rFonts w:ascii="Times New Roman"/>
          <w:b w:val="false"/>
          <w:i w:val="false"/>
          <w:color w:val="000000"/>
          <w:sz w:val="28"/>
        </w:rPr>
        <w:t>
      Введенные в эксплуатацию объекты приняты в:</w:t>
      </w:r>
    </w:p>
    <w:p>
      <w:pPr>
        <w:spacing w:after="0"/>
        <w:ind w:left="0"/>
        <w:jc w:val="both"/>
      </w:pPr>
      <w:r>
        <w:rPr>
          <w:rFonts w:ascii="Times New Roman"/>
          <w:b w:val="false"/>
          <w:i w:val="false"/>
          <w:color w:val="000000"/>
          <w:sz w:val="28"/>
        </w:rPr>
        <w:t>
      1) республиканскую собственность -__________ объектов на общую</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стоимость ____________ тыс. тенге;</w:t>
      </w:r>
    </w:p>
    <w:p>
      <w:pPr>
        <w:spacing w:after="0"/>
        <w:ind w:left="0"/>
        <w:jc w:val="both"/>
      </w:pPr>
      <w:r>
        <w:rPr>
          <w:rFonts w:ascii="Times New Roman"/>
          <w:b w:val="false"/>
          <w:i w:val="false"/>
          <w:color w:val="000000"/>
          <w:sz w:val="28"/>
        </w:rPr>
        <w:t>
      2) коммунальную собственность -____________ объектов на общую</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стоимость ____________ тыс. тенге.</w:t>
      </w:r>
    </w:p>
    <w:p>
      <w:pPr>
        <w:spacing w:after="0"/>
        <w:ind w:left="0"/>
        <w:jc w:val="both"/>
      </w:pPr>
      <w:r>
        <w:rPr>
          <w:rFonts w:ascii="Times New Roman"/>
          <w:b w:val="false"/>
          <w:i w:val="false"/>
          <w:color w:val="000000"/>
          <w:sz w:val="28"/>
        </w:rPr>
        <w:t>
      Количество созданных рабочих мест составляет _____ человек.</w:t>
      </w:r>
    </w:p>
    <w:p>
      <w:pPr>
        <w:spacing w:after="0"/>
        <w:ind w:left="0"/>
        <w:jc w:val="both"/>
      </w:pPr>
      <w:r>
        <w:rPr>
          <w:rFonts w:ascii="Times New Roman"/>
          <w:b w:val="false"/>
          <w:i w:val="false"/>
          <w:color w:val="000000"/>
          <w:sz w:val="28"/>
        </w:rPr>
        <w:t>
      В случае отклонения показателей фактических от запланированных,</w:t>
      </w:r>
    </w:p>
    <w:p>
      <w:pPr>
        <w:spacing w:after="0"/>
        <w:ind w:left="0"/>
        <w:jc w:val="both"/>
      </w:pPr>
      <w:r>
        <w:rPr>
          <w:rFonts w:ascii="Times New Roman"/>
          <w:b w:val="false"/>
          <w:i w:val="false"/>
          <w:color w:val="000000"/>
          <w:sz w:val="28"/>
        </w:rPr>
        <w:t>
      отраженных в отчете по мониторингу реализации бюджетных</w:t>
      </w:r>
    </w:p>
    <w:p>
      <w:pPr>
        <w:spacing w:after="0"/>
        <w:ind w:left="0"/>
        <w:jc w:val="both"/>
      </w:pPr>
      <w:r>
        <w:rPr>
          <w:rFonts w:ascii="Times New Roman"/>
          <w:b w:val="false"/>
          <w:i w:val="false"/>
          <w:color w:val="000000"/>
          <w:sz w:val="28"/>
        </w:rPr>
        <w:t>
      инвестиционных проектов в постинвестиционном периоде, указываются</w:t>
      </w:r>
    </w:p>
    <w:p>
      <w:pPr>
        <w:spacing w:after="0"/>
        <w:ind w:left="0"/>
        <w:jc w:val="both"/>
      </w:pPr>
      <w:r>
        <w:rPr>
          <w:rFonts w:ascii="Times New Roman"/>
          <w:b w:val="false"/>
          <w:i w:val="false"/>
          <w:color w:val="000000"/>
          <w:sz w:val="28"/>
        </w:rPr>
        <w:t>
      причины отклонений, а также меры, принятые в целях устранения</w:t>
      </w:r>
    </w:p>
    <w:p>
      <w:pPr>
        <w:spacing w:after="0"/>
        <w:ind w:left="0"/>
        <w:jc w:val="both"/>
      </w:pPr>
      <w:r>
        <w:rPr>
          <w:rFonts w:ascii="Times New Roman"/>
          <w:b w:val="false"/>
          <w:i w:val="false"/>
          <w:color w:val="000000"/>
          <w:sz w:val="28"/>
        </w:rPr>
        <w:t>
      приведенных отклонений.</w:t>
      </w:r>
    </w:p>
    <w:p>
      <w:pPr>
        <w:spacing w:after="0"/>
        <w:ind w:left="0"/>
        <w:jc w:val="left"/>
      </w:pPr>
      <w:r>
        <w:rPr>
          <w:rFonts w:ascii="Times New Roman"/>
          <w:b/>
          <w:i w:val="false"/>
          <w:color w:val="000000"/>
        </w:rPr>
        <w:t xml:space="preserve"> Культура, спорт, туризм и информационное пространство</w:t>
      </w:r>
    </w:p>
    <w:p>
      <w:pPr>
        <w:spacing w:after="0"/>
        <w:ind w:left="0"/>
        <w:jc w:val="both"/>
      </w:pPr>
      <w:r>
        <w:rPr>
          <w:rFonts w:ascii="Times New Roman"/>
          <w:b w:val="false"/>
          <w:i w:val="false"/>
          <w:color w:val="000000"/>
          <w:sz w:val="28"/>
        </w:rPr>
        <w:t>
      Введено в эксплуатацию _____________ бюджетных инвестиционных</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проектов на общую стоимость ___________________________ тыс. тенге.</w:t>
      </w:r>
    </w:p>
    <w:p>
      <w:pPr>
        <w:spacing w:after="0"/>
        <w:ind w:left="0"/>
        <w:jc w:val="both"/>
      </w:pPr>
      <w:r>
        <w:rPr>
          <w:rFonts w:ascii="Times New Roman"/>
          <w:b w:val="false"/>
          <w:i w:val="false"/>
          <w:color w:val="000000"/>
          <w:sz w:val="28"/>
        </w:rPr>
        <w:t>
      (указывается стоимость проектов)</w:t>
      </w:r>
    </w:p>
    <w:p>
      <w:pPr>
        <w:spacing w:after="0"/>
        <w:ind w:left="0"/>
        <w:jc w:val="both"/>
      </w:pPr>
      <w:r>
        <w:rPr>
          <w:rFonts w:ascii="Times New Roman"/>
          <w:b w:val="false"/>
          <w:i w:val="false"/>
          <w:color w:val="000000"/>
          <w:sz w:val="28"/>
        </w:rPr>
        <w:t>
      Введенные в эксплуатацию объекты приняты в:</w:t>
      </w:r>
    </w:p>
    <w:p>
      <w:pPr>
        <w:spacing w:after="0"/>
        <w:ind w:left="0"/>
        <w:jc w:val="both"/>
      </w:pPr>
      <w:r>
        <w:rPr>
          <w:rFonts w:ascii="Times New Roman"/>
          <w:b w:val="false"/>
          <w:i w:val="false"/>
          <w:color w:val="000000"/>
          <w:sz w:val="28"/>
        </w:rPr>
        <w:t>
      1) республиканскую собственность -__________ объектов на общую</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стоимость ____________ тыс. тенге;</w:t>
      </w:r>
    </w:p>
    <w:p>
      <w:pPr>
        <w:spacing w:after="0"/>
        <w:ind w:left="0"/>
        <w:jc w:val="both"/>
      </w:pPr>
      <w:r>
        <w:rPr>
          <w:rFonts w:ascii="Times New Roman"/>
          <w:b w:val="false"/>
          <w:i w:val="false"/>
          <w:color w:val="000000"/>
          <w:sz w:val="28"/>
        </w:rPr>
        <w:t>
      2) коммунальную собственность -____________ объектов на общую</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стоимость ____________ тыс. тенге.</w:t>
      </w:r>
    </w:p>
    <w:p>
      <w:pPr>
        <w:spacing w:after="0"/>
        <w:ind w:left="0"/>
        <w:jc w:val="both"/>
      </w:pPr>
      <w:r>
        <w:rPr>
          <w:rFonts w:ascii="Times New Roman"/>
          <w:b w:val="false"/>
          <w:i w:val="false"/>
          <w:color w:val="000000"/>
          <w:sz w:val="28"/>
        </w:rPr>
        <w:t>
      Количество созданных рабочих мест составляет _____ человек.</w:t>
      </w:r>
    </w:p>
    <w:p>
      <w:pPr>
        <w:spacing w:after="0"/>
        <w:ind w:left="0"/>
        <w:jc w:val="both"/>
      </w:pPr>
      <w:r>
        <w:rPr>
          <w:rFonts w:ascii="Times New Roman"/>
          <w:b w:val="false"/>
          <w:i w:val="false"/>
          <w:color w:val="000000"/>
          <w:sz w:val="28"/>
        </w:rPr>
        <w:t>
      В случае отклонения показателей фактических от запланированных,</w:t>
      </w:r>
    </w:p>
    <w:p>
      <w:pPr>
        <w:spacing w:after="0"/>
        <w:ind w:left="0"/>
        <w:jc w:val="both"/>
      </w:pPr>
      <w:r>
        <w:rPr>
          <w:rFonts w:ascii="Times New Roman"/>
          <w:b w:val="false"/>
          <w:i w:val="false"/>
          <w:color w:val="000000"/>
          <w:sz w:val="28"/>
        </w:rPr>
        <w:t>
      отраженных в отчете по мониторингу реализации бюджетных</w:t>
      </w:r>
    </w:p>
    <w:p>
      <w:pPr>
        <w:spacing w:after="0"/>
        <w:ind w:left="0"/>
        <w:jc w:val="both"/>
      </w:pPr>
      <w:r>
        <w:rPr>
          <w:rFonts w:ascii="Times New Roman"/>
          <w:b w:val="false"/>
          <w:i w:val="false"/>
          <w:color w:val="000000"/>
          <w:sz w:val="28"/>
        </w:rPr>
        <w:t>
      инвестиционных проектов в постинвестиционном периоде, указываются</w:t>
      </w:r>
    </w:p>
    <w:p>
      <w:pPr>
        <w:spacing w:after="0"/>
        <w:ind w:left="0"/>
        <w:jc w:val="both"/>
      </w:pPr>
      <w:r>
        <w:rPr>
          <w:rFonts w:ascii="Times New Roman"/>
          <w:b w:val="false"/>
          <w:i w:val="false"/>
          <w:color w:val="000000"/>
          <w:sz w:val="28"/>
        </w:rPr>
        <w:t>
      причины отклонений, а также меры, принятые в целях устранения</w:t>
      </w:r>
    </w:p>
    <w:p>
      <w:pPr>
        <w:spacing w:after="0"/>
        <w:ind w:left="0"/>
        <w:jc w:val="both"/>
      </w:pPr>
      <w:r>
        <w:rPr>
          <w:rFonts w:ascii="Times New Roman"/>
          <w:b w:val="false"/>
          <w:i w:val="false"/>
          <w:color w:val="000000"/>
          <w:sz w:val="28"/>
        </w:rPr>
        <w:t>
      приведенных отклонений.</w:t>
      </w:r>
    </w:p>
    <w:p>
      <w:pPr>
        <w:spacing w:after="0"/>
        <w:ind w:left="0"/>
        <w:jc w:val="left"/>
      </w:pPr>
      <w:r>
        <w:rPr>
          <w:rFonts w:ascii="Times New Roman"/>
          <w:b/>
          <w:i w:val="false"/>
          <w:color w:val="000000"/>
        </w:rPr>
        <w:t xml:space="preserve"> Топливно-энергетический комплекс и недропользование</w:t>
      </w:r>
    </w:p>
    <w:p>
      <w:pPr>
        <w:spacing w:after="0"/>
        <w:ind w:left="0"/>
        <w:jc w:val="both"/>
      </w:pPr>
      <w:r>
        <w:rPr>
          <w:rFonts w:ascii="Times New Roman"/>
          <w:b w:val="false"/>
          <w:i w:val="false"/>
          <w:color w:val="000000"/>
          <w:sz w:val="28"/>
        </w:rPr>
        <w:t>
      Введено в эксплуатацию _____________ бюджетных инвестиционных</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проектов на общую стоимость ___________________________ тыс. тенге.</w:t>
      </w:r>
    </w:p>
    <w:p>
      <w:pPr>
        <w:spacing w:after="0"/>
        <w:ind w:left="0"/>
        <w:jc w:val="both"/>
      </w:pPr>
      <w:r>
        <w:rPr>
          <w:rFonts w:ascii="Times New Roman"/>
          <w:b w:val="false"/>
          <w:i w:val="false"/>
          <w:color w:val="000000"/>
          <w:sz w:val="28"/>
        </w:rPr>
        <w:t>
      (указывается стоимость проектов)</w:t>
      </w:r>
    </w:p>
    <w:p>
      <w:pPr>
        <w:spacing w:after="0"/>
        <w:ind w:left="0"/>
        <w:jc w:val="both"/>
      </w:pPr>
      <w:r>
        <w:rPr>
          <w:rFonts w:ascii="Times New Roman"/>
          <w:b w:val="false"/>
          <w:i w:val="false"/>
          <w:color w:val="000000"/>
          <w:sz w:val="28"/>
        </w:rPr>
        <w:t>
      Введенные в эксплуатацию объекты приняты в:</w:t>
      </w:r>
    </w:p>
    <w:p>
      <w:pPr>
        <w:spacing w:after="0"/>
        <w:ind w:left="0"/>
        <w:jc w:val="both"/>
      </w:pPr>
      <w:r>
        <w:rPr>
          <w:rFonts w:ascii="Times New Roman"/>
          <w:b w:val="false"/>
          <w:i w:val="false"/>
          <w:color w:val="000000"/>
          <w:sz w:val="28"/>
        </w:rPr>
        <w:t>
      1) республиканскую собственность -__________ объектов на общую</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стоимость ____________ тыс. тенге;</w:t>
      </w:r>
    </w:p>
    <w:p>
      <w:pPr>
        <w:spacing w:after="0"/>
        <w:ind w:left="0"/>
        <w:jc w:val="both"/>
      </w:pPr>
      <w:r>
        <w:rPr>
          <w:rFonts w:ascii="Times New Roman"/>
          <w:b w:val="false"/>
          <w:i w:val="false"/>
          <w:color w:val="000000"/>
          <w:sz w:val="28"/>
        </w:rPr>
        <w:t>
      2) коммунальную собственность -____________ объектов на общую</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стоимость ____________ тыс. тенге.</w:t>
      </w:r>
    </w:p>
    <w:p>
      <w:pPr>
        <w:spacing w:after="0"/>
        <w:ind w:left="0"/>
        <w:jc w:val="both"/>
      </w:pPr>
      <w:r>
        <w:rPr>
          <w:rFonts w:ascii="Times New Roman"/>
          <w:b w:val="false"/>
          <w:i w:val="false"/>
          <w:color w:val="000000"/>
          <w:sz w:val="28"/>
        </w:rPr>
        <w:t>
      Количество созданных рабочих мест составляет _____ человек.</w:t>
      </w:r>
    </w:p>
    <w:p>
      <w:pPr>
        <w:spacing w:after="0"/>
        <w:ind w:left="0"/>
        <w:jc w:val="both"/>
      </w:pPr>
      <w:r>
        <w:rPr>
          <w:rFonts w:ascii="Times New Roman"/>
          <w:b w:val="false"/>
          <w:i w:val="false"/>
          <w:color w:val="000000"/>
          <w:sz w:val="28"/>
        </w:rPr>
        <w:t>
      В случае отклонения показателей фактических от запланированных,</w:t>
      </w:r>
    </w:p>
    <w:p>
      <w:pPr>
        <w:spacing w:after="0"/>
        <w:ind w:left="0"/>
        <w:jc w:val="both"/>
      </w:pPr>
      <w:r>
        <w:rPr>
          <w:rFonts w:ascii="Times New Roman"/>
          <w:b w:val="false"/>
          <w:i w:val="false"/>
          <w:color w:val="000000"/>
          <w:sz w:val="28"/>
        </w:rPr>
        <w:t>
      отраженных в отчете по мониторингу реализации бюджетных</w:t>
      </w:r>
    </w:p>
    <w:p>
      <w:pPr>
        <w:spacing w:after="0"/>
        <w:ind w:left="0"/>
        <w:jc w:val="both"/>
      </w:pPr>
      <w:r>
        <w:rPr>
          <w:rFonts w:ascii="Times New Roman"/>
          <w:b w:val="false"/>
          <w:i w:val="false"/>
          <w:color w:val="000000"/>
          <w:sz w:val="28"/>
        </w:rPr>
        <w:t>
      инвестиционных проектов в постинвестиционном периоде, указываются</w:t>
      </w:r>
    </w:p>
    <w:p>
      <w:pPr>
        <w:spacing w:after="0"/>
        <w:ind w:left="0"/>
        <w:jc w:val="both"/>
      </w:pPr>
      <w:r>
        <w:rPr>
          <w:rFonts w:ascii="Times New Roman"/>
          <w:b w:val="false"/>
          <w:i w:val="false"/>
          <w:color w:val="000000"/>
          <w:sz w:val="28"/>
        </w:rPr>
        <w:t>
      причины отклонений, а также меры, принятые в целях устранения</w:t>
      </w:r>
    </w:p>
    <w:p>
      <w:pPr>
        <w:spacing w:after="0"/>
        <w:ind w:left="0"/>
        <w:jc w:val="both"/>
      </w:pPr>
      <w:r>
        <w:rPr>
          <w:rFonts w:ascii="Times New Roman"/>
          <w:b w:val="false"/>
          <w:i w:val="false"/>
          <w:color w:val="000000"/>
          <w:sz w:val="28"/>
        </w:rPr>
        <w:t>
      приведенных отклонений.</w:t>
      </w:r>
    </w:p>
    <w:p>
      <w:pPr>
        <w:spacing w:after="0"/>
        <w:ind w:left="0"/>
        <w:jc w:val="left"/>
      </w:pPr>
      <w:r>
        <w:rPr>
          <w:rFonts w:ascii="Times New Roman"/>
          <w:b/>
          <w:i w:val="false"/>
          <w:color w:val="000000"/>
        </w:rPr>
        <w:t xml:space="preserve"> Сельское, водное, лесное, рыбное хозяйство, особо</w:t>
      </w:r>
      <w:r>
        <w:br/>
      </w:r>
      <w:r>
        <w:rPr>
          <w:rFonts w:ascii="Times New Roman"/>
          <w:b/>
          <w:i w:val="false"/>
          <w:color w:val="000000"/>
        </w:rPr>
        <w:t>охраняемые природные территории, охрана окружающей</w:t>
      </w:r>
      <w:r>
        <w:br/>
      </w:r>
      <w:r>
        <w:rPr>
          <w:rFonts w:ascii="Times New Roman"/>
          <w:b/>
          <w:i w:val="false"/>
          <w:color w:val="000000"/>
        </w:rPr>
        <w:t>среды и животного мира, земельные отношения</w:t>
      </w:r>
    </w:p>
    <w:p>
      <w:pPr>
        <w:spacing w:after="0"/>
        <w:ind w:left="0"/>
        <w:jc w:val="both"/>
      </w:pPr>
      <w:r>
        <w:rPr>
          <w:rFonts w:ascii="Times New Roman"/>
          <w:b w:val="false"/>
          <w:i w:val="false"/>
          <w:color w:val="000000"/>
          <w:sz w:val="28"/>
        </w:rPr>
        <w:t>
      Введено в эксплуатацию _____________ бюджетных инвестиционных</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проектов на общую стоимость ___________________________ тыс. тенге.</w:t>
      </w:r>
    </w:p>
    <w:p>
      <w:pPr>
        <w:spacing w:after="0"/>
        <w:ind w:left="0"/>
        <w:jc w:val="both"/>
      </w:pPr>
      <w:r>
        <w:rPr>
          <w:rFonts w:ascii="Times New Roman"/>
          <w:b w:val="false"/>
          <w:i w:val="false"/>
          <w:color w:val="000000"/>
          <w:sz w:val="28"/>
        </w:rPr>
        <w:t>
      (указывается стоимость проектов)</w:t>
      </w:r>
    </w:p>
    <w:p>
      <w:pPr>
        <w:spacing w:after="0"/>
        <w:ind w:left="0"/>
        <w:jc w:val="both"/>
      </w:pPr>
      <w:r>
        <w:rPr>
          <w:rFonts w:ascii="Times New Roman"/>
          <w:b w:val="false"/>
          <w:i w:val="false"/>
          <w:color w:val="000000"/>
          <w:sz w:val="28"/>
        </w:rPr>
        <w:t>
      Введенные в эксплуатацию объекты приняты в:</w:t>
      </w:r>
    </w:p>
    <w:p>
      <w:pPr>
        <w:spacing w:after="0"/>
        <w:ind w:left="0"/>
        <w:jc w:val="both"/>
      </w:pPr>
      <w:r>
        <w:rPr>
          <w:rFonts w:ascii="Times New Roman"/>
          <w:b w:val="false"/>
          <w:i w:val="false"/>
          <w:color w:val="000000"/>
          <w:sz w:val="28"/>
        </w:rPr>
        <w:t>
      1) республиканскую собственность -__________ объектов на общую</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стоимость ____________ тыс. тенге;</w:t>
      </w:r>
    </w:p>
    <w:p>
      <w:pPr>
        <w:spacing w:after="0"/>
        <w:ind w:left="0"/>
        <w:jc w:val="both"/>
      </w:pPr>
      <w:r>
        <w:rPr>
          <w:rFonts w:ascii="Times New Roman"/>
          <w:b w:val="false"/>
          <w:i w:val="false"/>
          <w:color w:val="000000"/>
          <w:sz w:val="28"/>
        </w:rPr>
        <w:t>
      2) коммунальную собственность -____________ объектов на общую</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стоимость ____________ тыс. тенге.</w:t>
      </w:r>
    </w:p>
    <w:p>
      <w:pPr>
        <w:spacing w:after="0"/>
        <w:ind w:left="0"/>
        <w:jc w:val="both"/>
      </w:pPr>
      <w:r>
        <w:rPr>
          <w:rFonts w:ascii="Times New Roman"/>
          <w:b w:val="false"/>
          <w:i w:val="false"/>
          <w:color w:val="000000"/>
          <w:sz w:val="28"/>
        </w:rPr>
        <w:t>
      Количество созданных рабочих мест составляет _____ человек.</w:t>
      </w:r>
    </w:p>
    <w:p>
      <w:pPr>
        <w:spacing w:after="0"/>
        <w:ind w:left="0"/>
        <w:jc w:val="both"/>
      </w:pPr>
      <w:r>
        <w:rPr>
          <w:rFonts w:ascii="Times New Roman"/>
          <w:b w:val="false"/>
          <w:i w:val="false"/>
          <w:color w:val="000000"/>
          <w:sz w:val="28"/>
        </w:rPr>
        <w:t>
      В случае отклонения показателей фактических от запланированных,</w:t>
      </w:r>
    </w:p>
    <w:p>
      <w:pPr>
        <w:spacing w:after="0"/>
        <w:ind w:left="0"/>
        <w:jc w:val="both"/>
      </w:pPr>
      <w:r>
        <w:rPr>
          <w:rFonts w:ascii="Times New Roman"/>
          <w:b w:val="false"/>
          <w:i w:val="false"/>
          <w:color w:val="000000"/>
          <w:sz w:val="28"/>
        </w:rPr>
        <w:t>
      отраженных в отчете по мониторингу реализации бюджетных</w:t>
      </w:r>
    </w:p>
    <w:p>
      <w:pPr>
        <w:spacing w:after="0"/>
        <w:ind w:left="0"/>
        <w:jc w:val="both"/>
      </w:pPr>
      <w:r>
        <w:rPr>
          <w:rFonts w:ascii="Times New Roman"/>
          <w:b w:val="false"/>
          <w:i w:val="false"/>
          <w:color w:val="000000"/>
          <w:sz w:val="28"/>
        </w:rPr>
        <w:t>
      инвестиционных проектов в постинвестиционном периоде, указываются</w:t>
      </w:r>
    </w:p>
    <w:p>
      <w:pPr>
        <w:spacing w:after="0"/>
        <w:ind w:left="0"/>
        <w:jc w:val="both"/>
      </w:pPr>
      <w:r>
        <w:rPr>
          <w:rFonts w:ascii="Times New Roman"/>
          <w:b w:val="false"/>
          <w:i w:val="false"/>
          <w:color w:val="000000"/>
          <w:sz w:val="28"/>
        </w:rPr>
        <w:t>
      причины отклонений, а также меры, принятые в целях устранения</w:t>
      </w:r>
    </w:p>
    <w:p>
      <w:pPr>
        <w:spacing w:after="0"/>
        <w:ind w:left="0"/>
        <w:jc w:val="both"/>
      </w:pPr>
      <w:r>
        <w:rPr>
          <w:rFonts w:ascii="Times New Roman"/>
          <w:b w:val="false"/>
          <w:i w:val="false"/>
          <w:color w:val="000000"/>
          <w:sz w:val="28"/>
        </w:rPr>
        <w:t>
      приведенных отклонений.</w:t>
      </w:r>
    </w:p>
    <w:p>
      <w:pPr>
        <w:spacing w:after="0"/>
        <w:ind w:left="0"/>
        <w:jc w:val="left"/>
      </w:pPr>
      <w:r>
        <w:rPr>
          <w:rFonts w:ascii="Times New Roman"/>
          <w:b/>
          <w:i w:val="false"/>
          <w:color w:val="000000"/>
        </w:rPr>
        <w:t xml:space="preserve"> Промышленность, архитектурная, градостроительная</w:t>
      </w:r>
      <w:r>
        <w:br/>
      </w:r>
      <w:r>
        <w:rPr>
          <w:rFonts w:ascii="Times New Roman"/>
          <w:b/>
          <w:i w:val="false"/>
          <w:color w:val="000000"/>
        </w:rPr>
        <w:t>и строительная деятельность</w:t>
      </w:r>
    </w:p>
    <w:p>
      <w:pPr>
        <w:spacing w:after="0"/>
        <w:ind w:left="0"/>
        <w:jc w:val="both"/>
      </w:pPr>
      <w:r>
        <w:rPr>
          <w:rFonts w:ascii="Times New Roman"/>
          <w:b w:val="false"/>
          <w:i w:val="false"/>
          <w:color w:val="000000"/>
          <w:sz w:val="28"/>
        </w:rPr>
        <w:t>
      Введено в эксплуатацию _____________ бюджетных инвестиционных</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проектов на общую стоимость ___________________________ тыс. тенге.</w:t>
      </w:r>
    </w:p>
    <w:p>
      <w:pPr>
        <w:spacing w:after="0"/>
        <w:ind w:left="0"/>
        <w:jc w:val="both"/>
      </w:pPr>
      <w:r>
        <w:rPr>
          <w:rFonts w:ascii="Times New Roman"/>
          <w:b w:val="false"/>
          <w:i w:val="false"/>
          <w:color w:val="000000"/>
          <w:sz w:val="28"/>
        </w:rPr>
        <w:t>
      (указывается стоимость проектов)</w:t>
      </w:r>
    </w:p>
    <w:p>
      <w:pPr>
        <w:spacing w:after="0"/>
        <w:ind w:left="0"/>
        <w:jc w:val="both"/>
      </w:pPr>
      <w:r>
        <w:rPr>
          <w:rFonts w:ascii="Times New Roman"/>
          <w:b w:val="false"/>
          <w:i w:val="false"/>
          <w:color w:val="000000"/>
          <w:sz w:val="28"/>
        </w:rPr>
        <w:t>
      Введенные в эксплуатацию объекты приняты в:</w:t>
      </w:r>
    </w:p>
    <w:p>
      <w:pPr>
        <w:spacing w:after="0"/>
        <w:ind w:left="0"/>
        <w:jc w:val="both"/>
      </w:pPr>
      <w:r>
        <w:rPr>
          <w:rFonts w:ascii="Times New Roman"/>
          <w:b w:val="false"/>
          <w:i w:val="false"/>
          <w:color w:val="000000"/>
          <w:sz w:val="28"/>
        </w:rPr>
        <w:t>
      1) республиканскую собственность -__________ объектов на общую</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стоимость ____________ тыс. тенге;</w:t>
      </w:r>
    </w:p>
    <w:p>
      <w:pPr>
        <w:spacing w:after="0"/>
        <w:ind w:left="0"/>
        <w:jc w:val="both"/>
      </w:pPr>
      <w:r>
        <w:rPr>
          <w:rFonts w:ascii="Times New Roman"/>
          <w:b w:val="false"/>
          <w:i w:val="false"/>
          <w:color w:val="000000"/>
          <w:sz w:val="28"/>
        </w:rPr>
        <w:t>
      2) коммунальную собственность -____________ объектов на общую</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стоимость ____________ тыс. тенге.</w:t>
      </w:r>
    </w:p>
    <w:p>
      <w:pPr>
        <w:spacing w:after="0"/>
        <w:ind w:left="0"/>
        <w:jc w:val="both"/>
      </w:pPr>
      <w:r>
        <w:rPr>
          <w:rFonts w:ascii="Times New Roman"/>
          <w:b w:val="false"/>
          <w:i w:val="false"/>
          <w:color w:val="000000"/>
          <w:sz w:val="28"/>
        </w:rPr>
        <w:t>
      Количество созданных рабочих мест составляет _____ человек.</w:t>
      </w:r>
    </w:p>
    <w:p>
      <w:pPr>
        <w:spacing w:after="0"/>
        <w:ind w:left="0"/>
        <w:jc w:val="both"/>
      </w:pPr>
      <w:r>
        <w:rPr>
          <w:rFonts w:ascii="Times New Roman"/>
          <w:b w:val="false"/>
          <w:i w:val="false"/>
          <w:color w:val="000000"/>
          <w:sz w:val="28"/>
        </w:rPr>
        <w:t>
      В случае отклонения показателей фактических от запланированных,</w:t>
      </w:r>
    </w:p>
    <w:p>
      <w:pPr>
        <w:spacing w:after="0"/>
        <w:ind w:left="0"/>
        <w:jc w:val="both"/>
      </w:pPr>
      <w:r>
        <w:rPr>
          <w:rFonts w:ascii="Times New Roman"/>
          <w:b w:val="false"/>
          <w:i w:val="false"/>
          <w:color w:val="000000"/>
          <w:sz w:val="28"/>
        </w:rPr>
        <w:t>
      отраженных в отчете по мониторингу реализации бюджетных</w:t>
      </w:r>
    </w:p>
    <w:p>
      <w:pPr>
        <w:spacing w:after="0"/>
        <w:ind w:left="0"/>
        <w:jc w:val="both"/>
      </w:pPr>
      <w:r>
        <w:rPr>
          <w:rFonts w:ascii="Times New Roman"/>
          <w:b w:val="false"/>
          <w:i w:val="false"/>
          <w:color w:val="000000"/>
          <w:sz w:val="28"/>
        </w:rPr>
        <w:t>
      инвестиционных проектов в постинвестиционном периоде, указываются</w:t>
      </w:r>
    </w:p>
    <w:p>
      <w:pPr>
        <w:spacing w:after="0"/>
        <w:ind w:left="0"/>
        <w:jc w:val="both"/>
      </w:pPr>
      <w:r>
        <w:rPr>
          <w:rFonts w:ascii="Times New Roman"/>
          <w:b w:val="false"/>
          <w:i w:val="false"/>
          <w:color w:val="000000"/>
          <w:sz w:val="28"/>
        </w:rPr>
        <w:t>
      причины отклонений, а также меры, принятые в целях устранения</w:t>
      </w:r>
    </w:p>
    <w:p>
      <w:pPr>
        <w:spacing w:after="0"/>
        <w:ind w:left="0"/>
        <w:jc w:val="both"/>
      </w:pPr>
      <w:r>
        <w:rPr>
          <w:rFonts w:ascii="Times New Roman"/>
          <w:b w:val="false"/>
          <w:i w:val="false"/>
          <w:color w:val="000000"/>
          <w:sz w:val="28"/>
        </w:rPr>
        <w:t>
      приведенных отклонений.</w:t>
      </w:r>
    </w:p>
    <w:p>
      <w:pPr>
        <w:spacing w:after="0"/>
        <w:ind w:left="0"/>
        <w:jc w:val="left"/>
      </w:pPr>
      <w:r>
        <w:rPr>
          <w:rFonts w:ascii="Times New Roman"/>
          <w:b/>
          <w:i w:val="false"/>
          <w:color w:val="000000"/>
        </w:rPr>
        <w:t xml:space="preserve"> Транспорт и коммуникации</w:t>
      </w:r>
    </w:p>
    <w:p>
      <w:pPr>
        <w:spacing w:after="0"/>
        <w:ind w:left="0"/>
        <w:jc w:val="both"/>
      </w:pPr>
      <w:r>
        <w:rPr>
          <w:rFonts w:ascii="Times New Roman"/>
          <w:b w:val="false"/>
          <w:i w:val="false"/>
          <w:color w:val="000000"/>
          <w:sz w:val="28"/>
        </w:rPr>
        <w:t>
      Введено в эксплуатацию _____________ бюджетных инвестиционных</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проектов на общую стоимость ___________________________ тыс. тенге.</w:t>
      </w:r>
    </w:p>
    <w:p>
      <w:pPr>
        <w:spacing w:after="0"/>
        <w:ind w:left="0"/>
        <w:jc w:val="both"/>
      </w:pPr>
      <w:r>
        <w:rPr>
          <w:rFonts w:ascii="Times New Roman"/>
          <w:b w:val="false"/>
          <w:i w:val="false"/>
          <w:color w:val="000000"/>
          <w:sz w:val="28"/>
        </w:rPr>
        <w:t>
      (указывается стоимость проектов)</w:t>
      </w:r>
    </w:p>
    <w:p>
      <w:pPr>
        <w:spacing w:after="0"/>
        <w:ind w:left="0"/>
        <w:jc w:val="both"/>
      </w:pPr>
      <w:r>
        <w:rPr>
          <w:rFonts w:ascii="Times New Roman"/>
          <w:b w:val="false"/>
          <w:i w:val="false"/>
          <w:color w:val="000000"/>
          <w:sz w:val="28"/>
        </w:rPr>
        <w:t>
      Введенные в эксплуатацию объекты приняты в:</w:t>
      </w:r>
    </w:p>
    <w:p>
      <w:pPr>
        <w:spacing w:after="0"/>
        <w:ind w:left="0"/>
        <w:jc w:val="both"/>
      </w:pPr>
      <w:r>
        <w:rPr>
          <w:rFonts w:ascii="Times New Roman"/>
          <w:b w:val="false"/>
          <w:i w:val="false"/>
          <w:color w:val="000000"/>
          <w:sz w:val="28"/>
        </w:rPr>
        <w:t>
      1) республиканскую собственность -__________ объектов на общую</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стоимость ____________ тыс. тенге;</w:t>
      </w:r>
    </w:p>
    <w:p>
      <w:pPr>
        <w:spacing w:after="0"/>
        <w:ind w:left="0"/>
        <w:jc w:val="both"/>
      </w:pPr>
      <w:r>
        <w:rPr>
          <w:rFonts w:ascii="Times New Roman"/>
          <w:b w:val="false"/>
          <w:i w:val="false"/>
          <w:color w:val="000000"/>
          <w:sz w:val="28"/>
        </w:rPr>
        <w:t>
      2) коммунальную собственность -____________ объектов на общую</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стоимость ____________ тыс. тенге.</w:t>
      </w:r>
    </w:p>
    <w:p>
      <w:pPr>
        <w:spacing w:after="0"/>
        <w:ind w:left="0"/>
        <w:jc w:val="both"/>
      </w:pPr>
      <w:r>
        <w:rPr>
          <w:rFonts w:ascii="Times New Roman"/>
          <w:b w:val="false"/>
          <w:i w:val="false"/>
          <w:color w:val="000000"/>
          <w:sz w:val="28"/>
        </w:rPr>
        <w:t>
      Количество созданных рабочих мест составляет _____ человек.</w:t>
      </w:r>
    </w:p>
    <w:p>
      <w:pPr>
        <w:spacing w:after="0"/>
        <w:ind w:left="0"/>
        <w:jc w:val="both"/>
      </w:pPr>
      <w:r>
        <w:rPr>
          <w:rFonts w:ascii="Times New Roman"/>
          <w:b w:val="false"/>
          <w:i w:val="false"/>
          <w:color w:val="000000"/>
          <w:sz w:val="28"/>
        </w:rPr>
        <w:t>
      В случае отклонения показателей фактических от запланированных,</w:t>
      </w:r>
    </w:p>
    <w:p>
      <w:pPr>
        <w:spacing w:after="0"/>
        <w:ind w:left="0"/>
        <w:jc w:val="both"/>
      </w:pPr>
      <w:r>
        <w:rPr>
          <w:rFonts w:ascii="Times New Roman"/>
          <w:b w:val="false"/>
          <w:i w:val="false"/>
          <w:color w:val="000000"/>
          <w:sz w:val="28"/>
        </w:rPr>
        <w:t>
      отраженных в отчете по мониторингу реализации бюджетных</w:t>
      </w:r>
    </w:p>
    <w:p>
      <w:pPr>
        <w:spacing w:after="0"/>
        <w:ind w:left="0"/>
        <w:jc w:val="both"/>
      </w:pPr>
      <w:r>
        <w:rPr>
          <w:rFonts w:ascii="Times New Roman"/>
          <w:b w:val="false"/>
          <w:i w:val="false"/>
          <w:color w:val="000000"/>
          <w:sz w:val="28"/>
        </w:rPr>
        <w:t>
      инвестиционных проектов в постинвестиционном периоде, указываются</w:t>
      </w:r>
    </w:p>
    <w:p>
      <w:pPr>
        <w:spacing w:after="0"/>
        <w:ind w:left="0"/>
        <w:jc w:val="both"/>
      </w:pPr>
      <w:r>
        <w:rPr>
          <w:rFonts w:ascii="Times New Roman"/>
          <w:b w:val="false"/>
          <w:i w:val="false"/>
          <w:color w:val="000000"/>
          <w:sz w:val="28"/>
        </w:rPr>
        <w:t>
      причины отклонений, а также меры, принятые в целях устранения</w:t>
      </w:r>
    </w:p>
    <w:p>
      <w:pPr>
        <w:spacing w:after="0"/>
        <w:ind w:left="0"/>
        <w:jc w:val="both"/>
      </w:pPr>
      <w:r>
        <w:rPr>
          <w:rFonts w:ascii="Times New Roman"/>
          <w:b w:val="false"/>
          <w:i w:val="false"/>
          <w:color w:val="000000"/>
          <w:sz w:val="28"/>
        </w:rPr>
        <w:t>
      приведенных отклонений.</w:t>
      </w:r>
    </w:p>
    <w:p>
      <w:pPr>
        <w:spacing w:after="0"/>
        <w:ind w:left="0"/>
        <w:jc w:val="left"/>
      </w:pPr>
      <w:r>
        <w:rPr>
          <w:rFonts w:ascii="Times New Roman"/>
          <w:b/>
          <w:i w:val="false"/>
          <w:color w:val="000000"/>
        </w:rPr>
        <w:t xml:space="preserve"> Прочие</w:t>
      </w:r>
    </w:p>
    <w:p>
      <w:pPr>
        <w:spacing w:after="0"/>
        <w:ind w:left="0"/>
        <w:jc w:val="both"/>
      </w:pPr>
      <w:r>
        <w:rPr>
          <w:rFonts w:ascii="Times New Roman"/>
          <w:b w:val="false"/>
          <w:i w:val="false"/>
          <w:color w:val="000000"/>
          <w:sz w:val="28"/>
        </w:rPr>
        <w:t>
      Введено в эксплуатацию _____________ бюджетных инвестиционных</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проектов на общую стоимость ___________________________ тыс. тенге.</w:t>
      </w:r>
    </w:p>
    <w:p>
      <w:pPr>
        <w:spacing w:after="0"/>
        <w:ind w:left="0"/>
        <w:jc w:val="both"/>
      </w:pPr>
      <w:r>
        <w:rPr>
          <w:rFonts w:ascii="Times New Roman"/>
          <w:b w:val="false"/>
          <w:i w:val="false"/>
          <w:color w:val="000000"/>
          <w:sz w:val="28"/>
        </w:rPr>
        <w:t>
      (указывается стоимость проектов)</w:t>
      </w:r>
    </w:p>
    <w:p>
      <w:pPr>
        <w:spacing w:after="0"/>
        <w:ind w:left="0"/>
        <w:jc w:val="both"/>
      </w:pPr>
      <w:r>
        <w:rPr>
          <w:rFonts w:ascii="Times New Roman"/>
          <w:b w:val="false"/>
          <w:i w:val="false"/>
          <w:color w:val="000000"/>
          <w:sz w:val="28"/>
        </w:rPr>
        <w:t>
      Введенные в эксплуатацию объекты приняты в:</w:t>
      </w:r>
    </w:p>
    <w:p>
      <w:pPr>
        <w:spacing w:after="0"/>
        <w:ind w:left="0"/>
        <w:jc w:val="both"/>
      </w:pPr>
      <w:r>
        <w:rPr>
          <w:rFonts w:ascii="Times New Roman"/>
          <w:b w:val="false"/>
          <w:i w:val="false"/>
          <w:color w:val="000000"/>
          <w:sz w:val="28"/>
        </w:rPr>
        <w:t>
      1) республиканскую собственность -__________ объектов на общую</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стоимость ____________ тыс. тенге;</w:t>
      </w:r>
    </w:p>
    <w:p>
      <w:pPr>
        <w:spacing w:after="0"/>
        <w:ind w:left="0"/>
        <w:jc w:val="both"/>
      </w:pPr>
      <w:r>
        <w:rPr>
          <w:rFonts w:ascii="Times New Roman"/>
          <w:b w:val="false"/>
          <w:i w:val="false"/>
          <w:color w:val="000000"/>
          <w:sz w:val="28"/>
        </w:rPr>
        <w:t>
      2) коммунальную собственность -____________ объектов на общую</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стоимость ____________ тыс. тенге.</w:t>
      </w:r>
    </w:p>
    <w:p>
      <w:pPr>
        <w:spacing w:after="0"/>
        <w:ind w:left="0"/>
        <w:jc w:val="both"/>
      </w:pPr>
      <w:r>
        <w:rPr>
          <w:rFonts w:ascii="Times New Roman"/>
          <w:b w:val="false"/>
          <w:i w:val="false"/>
          <w:color w:val="000000"/>
          <w:sz w:val="28"/>
        </w:rPr>
        <w:t>
      Количество созданных рабочих мест составляет _____ человек.</w:t>
      </w:r>
    </w:p>
    <w:p>
      <w:pPr>
        <w:spacing w:after="0"/>
        <w:ind w:left="0"/>
        <w:jc w:val="both"/>
      </w:pPr>
      <w:r>
        <w:rPr>
          <w:rFonts w:ascii="Times New Roman"/>
          <w:b w:val="false"/>
          <w:i w:val="false"/>
          <w:color w:val="000000"/>
          <w:sz w:val="28"/>
        </w:rPr>
        <w:t>
      В случае отклонения показателей фактических от запланированных,</w:t>
      </w:r>
    </w:p>
    <w:p>
      <w:pPr>
        <w:spacing w:after="0"/>
        <w:ind w:left="0"/>
        <w:jc w:val="both"/>
      </w:pPr>
      <w:r>
        <w:rPr>
          <w:rFonts w:ascii="Times New Roman"/>
          <w:b w:val="false"/>
          <w:i w:val="false"/>
          <w:color w:val="000000"/>
          <w:sz w:val="28"/>
        </w:rPr>
        <w:t>
      отраженных в отчете по мониторингу реализации бюджетных</w:t>
      </w:r>
    </w:p>
    <w:p>
      <w:pPr>
        <w:spacing w:after="0"/>
        <w:ind w:left="0"/>
        <w:jc w:val="both"/>
      </w:pPr>
      <w:r>
        <w:rPr>
          <w:rFonts w:ascii="Times New Roman"/>
          <w:b w:val="false"/>
          <w:i w:val="false"/>
          <w:color w:val="000000"/>
          <w:sz w:val="28"/>
        </w:rPr>
        <w:t>
      инвестиционных проектов в постинвестиционном периоде, указываются</w:t>
      </w:r>
    </w:p>
    <w:p>
      <w:pPr>
        <w:spacing w:after="0"/>
        <w:ind w:left="0"/>
        <w:jc w:val="both"/>
      </w:pPr>
      <w:r>
        <w:rPr>
          <w:rFonts w:ascii="Times New Roman"/>
          <w:b w:val="false"/>
          <w:i w:val="false"/>
          <w:color w:val="000000"/>
          <w:sz w:val="28"/>
        </w:rPr>
        <w:t>
      причины отклонений, а также меры, принятые в целях устранения</w:t>
      </w:r>
    </w:p>
    <w:p>
      <w:pPr>
        <w:spacing w:after="0"/>
        <w:ind w:left="0"/>
        <w:jc w:val="both"/>
      </w:pPr>
      <w:r>
        <w:rPr>
          <w:rFonts w:ascii="Times New Roman"/>
          <w:b w:val="false"/>
          <w:i w:val="false"/>
          <w:color w:val="000000"/>
          <w:sz w:val="28"/>
        </w:rPr>
        <w:t>
      приведенных отклонений.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приказу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январь 2016 года № 28</w:t>
            </w:r>
            <w:r>
              <w:br/>
            </w:r>
            <w:r>
              <w:rPr>
                <w:rFonts w:ascii="Times New Roman"/>
                <w:b w:val="false"/>
                <w:i w:val="false"/>
                <w:color w:val="000000"/>
                <w:sz w:val="20"/>
              </w:rPr>
              <w:t>Приложение 38</w:t>
            </w:r>
            <w:r>
              <w:br/>
            </w:r>
            <w:r>
              <w:rPr>
                <w:rFonts w:ascii="Times New Roman"/>
                <w:b w:val="false"/>
                <w:i w:val="false"/>
                <w:color w:val="000000"/>
                <w:sz w:val="20"/>
              </w:rPr>
              <w:t>к Правилам разработки или корректировки, проведения</w:t>
            </w:r>
            <w:r>
              <w:br/>
            </w:r>
            <w:r>
              <w:rPr>
                <w:rFonts w:ascii="Times New Roman"/>
                <w:b w:val="false"/>
                <w:i w:val="false"/>
                <w:color w:val="000000"/>
                <w:sz w:val="20"/>
              </w:rPr>
              <w:t>необходимых экспертиз инвестиционного предложения</w:t>
            </w:r>
            <w:r>
              <w:br/>
            </w:r>
            <w:r>
              <w:rPr>
                <w:rFonts w:ascii="Times New Roman"/>
                <w:b w:val="false"/>
                <w:i w:val="false"/>
                <w:color w:val="000000"/>
                <w:sz w:val="20"/>
              </w:rPr>
              <w:t>государственного инвестиционного проекта, а также</w:t>
            </w:r>
            <w:r>
              <w:br/>
            </w:r>
            <w:r>
              <w:rPr>
                <w:rFonts w:ascii="Times New Roman"/>
                <w:b w:val="false"/>
                <w:i w:val="false"/>
                <w:color w:val="000000"/>
                <w:sz w:val="20"/>
              </w:rPr>
              <w:t>планирования, рассмотрения, отбора, мониторинга</w:t>
            </w:r>
            <w:r>
              <w:br/>
            </w:r>
            <w:r>
              <w:rPr>
                <w:rFonts w:ascii="Times New Roman"/>
                <w:b w:val="false"/>
                <w:i w:val="false"/>
                <w:color w:val="000000"/>
                <w:sz w:val="20"/>
              </w:rPr>
              <w:t>и оценки реализации бюджетных инвестиций</w:t>
            </w:r>
          </w:p>
        </w:tc>
      </w:tr>
    </w:tbl>
    <w:p>
      <w:pPr>
        <w:spacing w:after="0"/>
        <w:ind w:left="0"/>
        <w:jc w:val="left"/>
      </w:pPr>
      <w:r>
        <w:rPr>
          <w:rFonts w:ascii="Times New Roman"/>
          <w:b/>
          <w:i w:val="false"/>
          <w:color w:val="000000"/>
        </w:rPr>
        <w:t xml:space="preserve">  Форма "Отчет субъекта квазигосударственного сектора</w:t>
      </w:r>
      <w:r>
        <w:br/>
      </w:r>
      <w:r>
        <w:rPr>
          <w:rFonts w:ascii="Times New Roman"/>
          <w:b/>
          <w:i w:val="false"/>
          <w:color w:val="000000"/>
        </w:rPr>
        <w:t>по мониторингу реализации мероприятий, реализуемых</w:t>
      </w:r>
      <w:r>
        <w:br/>
      </w:r>
      <w:r>
        <w:rPr>
          <w:rFonts w:ascii="Times New Roman"/>
          <w:b/>
          <w:i w:val="false"/>
          <w:color w:val="000000"/>
        </w:rPr>
        <w:t>за счет бюджетных инвестиций посредством участия</w:t>
      </w:r>
      <w:r>
        <w:br/>
      </w:r>
      <w:r>
        <w:rPr>
          <w:rFonts w:ascii="Times New Roman"/>
          <w:b/>
          <w:i w:val="false"/>
          <w:color w:val="000000"/>
        </w:rPr>
        <w:t>государства в уставном капитале юридических лиц</w:t>
      </w:r>
      <w:r>
        <w:br/>
      </w:r>
      <w:r>
        <w:rPr>
          <w:rFonts w:ascii="Times New Roman"/>
          <w:b/>
          <w:i w:val="false"/>
          <w:color w:val="000000"/>
        </w:rPr>
        <w:t>_____________________________________________________"</w:t>
      </w:r>
      <w:r>
        <w:br/>
      </w:r>
      <w:r>
        <w:rPr>
          <w:rFonts w:ascii="Times New Roman"/>
          <w:b/>
          <w:i w:val="false"/>
          <w:color w:val="000000"/>
        </w:rPr>
        <w:t>(наименование субъекта квазигосударственного сектора)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96"/>
        <w:gridCol w:w="396"/>
        <w:gridCol w:w="396"/>
        <w:gridCol w:w="396"/>
        <w:gridCol w:w="396"/>
        <w:gridCol w:w="396"/>
        <w:gridCol w:w="396"/>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tblGrid>
      <w:tr>
        <w:trPr>
          <w:trHeight w:val="30" w:hRule="atLeast"/>
        </w:trPr>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Бюджетная программа (подпрограмма)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направление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тыс. тенге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реализации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Мероприятия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Акционерные общества</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акций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размещенных акций за счет реализации бюджетных инвестиций, шт.</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размещенных акций за счет реализации бюджетных инвестиций, тыс.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реализации бюджетных инвестиций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реализации бюджетных инвестиций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этапе</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этап</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этап</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государственной регистрации выпуска акций (ценных бумаг)</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тыс.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размер уставного капитала тыс. тенге </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долей участия у участников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тыс. тенге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Долей участия в государственной собственности,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этап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этап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предприятия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тыс. тенге</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размер уставного капитала, тыс. тенге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этап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этап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государственной перерегистрации юридического лица</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График реализации, план/факт в тыс. тенге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реализации мероприятий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Январь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этап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этап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Документы Системы государственного планирования, в реализацию которых осуществлялись бюджетные инвестиции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правовой акт, которым утвержден документ Системы государственного планирования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 Схема финансирования</w:t>
            </w:r>
          </w:p>
          <w:p>
            <w:pPr>
              <w:spacing w:after="20"/>
              <w:ind w:left="20"/>
              <w:jc w:val="both"/>
            </w:pPr>
            <w:r>
              <w:rPr>
                <w:rFonts w:ascii="Times New Roman"/>
                <w:b w:val="false"/>
                <w:i w:val="false"/>
                <w:color w:val="000000"/>
                <w:sz w:val="20"/>
              </w:rPr>
              <w:t>
(отчетное полугодие)</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 со счета Администратора бюджетных программ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плану финансирования Администратора бюджетных программ</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 фактически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перечисления (месяц, год)</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перечисления день, месяц, год)</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тыс. тенге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 с банковского счета Получателя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плану финансирования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 фактически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перечисления (месяц, год)</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перечисления (день, месяц, год)</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тыс. тенге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 Результат</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два года, предшествующих отчетному полугодию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год, предшествующий отчетному полугодию</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отчетном полугодии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за полугодие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нарастающим итогом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нарастающим итогом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полугодие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нарастающим итогом</w:t>
            </w:r>
          </w:p>
        </w:tc>
      </w:tr>
      <w:tr>
        <w:trPr>
          <w:trHeight w:val="30" w:hRule="atLeast"/>
        </w:trPr>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Прямой результат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Конечный результат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прямого результата на достижение цели бюджетной программы (подпрограммы) и отрасли (сферы, региона), курируемой Администратором</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 Ответственный исполнитель</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наличии)</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телефоны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почта</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приказу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январь 2016 года № 28</w:t>
            </w:r>
            <w:r>
              <w:br/>
            </w:r>
            <w:r>
              <w:rPr>
                <w:rFonts w:ascii="Times New Roman"/>
                <w:b w:val="false"/>
                <w:i w:val="false"/>
                <w:color w:val="000000"/>
                <w:sz w:val="20"/>
              </w:rPr>
              <w:t>Приложение 39</w:t>
            </w:r>
            <w:r>
              <w:br/>
            </w:r>
            <w:r>
              <w:rPr>
                <w:rFonts w:ascii="Times New Roman"/>
                <w:b w:val="false"/>
                <w:i w:val="false"/>
                <w:color w:val="000000"/>
                <w:sz w:val="20"/>
              </w:rPr>
              <w:t>к Правилам разработки или корректировки, проведения</w:t>
            </w:r>
            <w:r>
              <w:br/>
            </w:r>
            <w:r>
              <w:rPr>
                <w:rFonts w:ascii="Times New Roman"/>
                <w:b w:val="false"/>
                <w:i w:val="false"/>
                <w:color w:val="000000"/>
                <w:sz w:val="20"/>
              </w:rPr>
              <w:t>необходимых экспертиз инвестиционного предложения</w:t>
            </w:r>
            <w:r>
              <w:br/>
            </w:r>
            <w:r>
              <w:rPr>
                <w:rFonts w:ascii="Times New Roman"/>
                <w:b w:val="false"/>
                <w:i w:val="false"/>
                <w:color w:val="000000"/>
                <w:sz w:val="20"/>
              </w:rPr>
              <w:t>государственного инвестиционного проекта, а также</w:t>
            </w:r>
            <w:r>
              <w:br/>
            </w:r>
            <w:r>
              <w:rPr>
                <w:rFonts w:ascii="Times New Roman"/>
                <w:b w:val="false"/>
                <w:i w:val="false"/>
                <w:color w:val="000000"/>
                <w:sz w:val="20"/>
              </w:rPr>
              <w:t>планирования, рассмотрения, отбора, мониторинга</w:t>
            </w:r>
            <w:r>
              <w:br/>
            </w:r>
            <w:r>
              <w:rPr>
                <w:rFonts w:ascii="Times New Roman"/>
                <w:b w:val="false"/>
                <w:i w:val="false"/>
                <w:color w:val="000000"/>
                <w:sz w:val="20"/>
              </w:rPr>
              <w:t>и оценки реализации бюджетных инвестиций</w:t>
            </w:r>
          </w:p>
        </w:tc>
      </w:tr>
    </w:tbl>
    <w:p>
      <w:pPr>
        <w:spacing w:after="0"/>
        <w:ind w:left="0"/>
        <w:jc w:val="left"/>
      </w:pPr>
      <w:r>
        <w:rPr>
          <w:rFonts w:ascii="Times New Roman"/>
          <w:b/>
          <w:i w:val="false"/>
          <w:color w:val="000000"/>
        </w:rPr>
        <w:t xml:space="preserve"> Форма "Отчет администратора бюджетных программ</w:t>
      </w:r>
      <w:r>
        <w:br/>
      </w:r>
      <w:r>
        <w:rPr>
          <w:rFonts w:ascii="Times New Roman"/>
          <w:b/>
          <w:i w:val="false"/>
          <w:color w:val="000000"/>
        </w:rPr>
        <w:t>по мониторингу реализации мероприятий, реализуемых</w:t>
      </w:r>
      <w:r>
        <w:br/>
      </w:r>
      <w:r>
        <w:rPr>
          <w:rFonts w:ascii="Times New Roman"/>
          <w:b/>
          <w:i w:val="false"/>
          <w:color w:val="000000"/>
        </w:rPr>
        <w:t>за счет бюджетных инвестиций посредством участия</w:t>
      </w:r>
      <w:r>
        <w:br/>
      </w:r>
      <w:r>
        <w:rPr>
          <w:rFonts w:ascii="Times New Roman"/>
          <w:b/>
          <w:i w:val="false"/>
          <w:color w:val="000000"/>
        </w:rPr>
        <w:t>государства в уставном капитале юридических лиц</w:t>
      </w:r>
      <w:r>
        <w:br/>
      </w:r>
      <w:r>
        <w:rPr>
          <w:rFonts w:ascii="Times New Roman"/>
          <w:b/>
          <w:i w:val="false"/>
          <w:color w:val="000000"/>
        </w:rPr>
        <w:t>____________________________________________________"</w:t>
      </w:r>
      <w:r>
        <w:br/>
      </w:r>
      <w:r>
        <w:rPr>
          <w:rFonts w:ascii="Times New Roman"/>
          <w:b/>
          <w:i w:val="false"/>
          <w:color w:val="000000"/>
        </w:rPr>
        <w:t>(наименование администратора бюджетных программ)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w:t>
            </w:r>
          </w:p>
          <w:p>
            <w:pPr>
              <w:spacing w:after="20"/>
              <w:ind w:left="20"/>
              <w:jc w:val="both"/>
            </w:pPr>
            <w:r>
              <w:rPr>
                <w:rFonts w:ascii="Times New Roman"/>
                <w:b w:val="false"/>
                <w:i w:val="false"/>
                <w:color w:val="000000"/>
                <w:sz w:val="20"/>
              </w:rPr>
              <w:t>
Бюджетная программа (подпрограмма)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направление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тыс. тенге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реализации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Мероприятия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Акционерные общества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акций</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размещенных акций за счет реализации бюджетных инвестиций, шт.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размещенных акций за счет реализации бюджетных инвестиций, тыс.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реализации бюджетных инвестиций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реализации бюджетных инвестиций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этапе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этап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этап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государственной регистрации выпуска акций (ценных бумаг)</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тыс. тенге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размер уставного капитала, тыс. тенге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Приобретение долей участия у участников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Долей участия в государственной собственности,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этап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этап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предприятия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тыс.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размер уставного капитала, тыс. тенге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этап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этап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государственной перерегистрации юридического лица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График реализации, план/факт в тыс. тенге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реализации мероприятий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Январь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этап</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этап</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Документы Системы государственного планирования, в реализацию которых осуществлялись бюджетные инвестиции</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правовой акт, которым утвержден документ Системы государственного планирования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 5. </w:t>
            </w:r>
          </w:p>
          <w:p>
            <w:pPr>
              <w:spacing w:after="20"/>
              <w:ind w:left="20"/>
              <w:jc w:val="both"/>
            </w:pPr>
            <w:r>
              <w:rPr>
                <w:rFonts w:ascii="Times New Roman"/>
                <w:b w:val="false"/>
                <w:i w:val="false"/>
                <w:color w:val="000000"/>
                <w:sz w:val="20"/>
              </w:rPr>
              <w:t xml:space="preserve">
Бюджетные деньги, тыс. тенге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два года, предшествующих отчетному полугодию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год, предшествующий отчетному полугодию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отчетном полугодии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 поступило с единого казначейского счета на счет Администратора бюджетных программ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два года, предшествующих отчетному полугодию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год, предшествующий отчетному полугодию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отчетном полугодии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перечисления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 Схема финансирования (отчетное полугодие)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 со счета Администратора бюджетных программ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плану финансирования Администратора бюджетных программ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 фактически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перечисления (месяц, год)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перечисле ния (день, месяц,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тыс. тенге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 с банковского счета Получателя</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плану финансирования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 фактически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перечисления (месяц, год)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перечисления (день, месяц, 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 Результат</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два года, предшествующих отчетному полугодию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год, предшествующий отчетному полугодию</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отчетном полугодии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за полугодие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нарастающим итогом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нарастающим итогом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полугодие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нарастающим итогом</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Прямой результат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 Раздел 8. Ответственный исполнитель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достигнутого прямого результата на достижение цели бюджетной программы (подпрограммы) и отрасли (сферы, региона), курируемой Администратором бюджетных программ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 Раздел 8. Ответственный исполнитель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Должность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Адрес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телефоны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Конечный результат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Факс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8. Ответственный исполнитель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почта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приказу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январь 2016 года № 28</w:t>
            </w:r>
            <w:r>
              <w:br/>
            </w:r>
            <w:r>
              <w:rPr>
                <w:rFonts w:ascii="Times New Roman"/>
                <w:b w:val="false"/>
                <w:i w:val="false"/>
                <w:color w:val="000000"/>
                <w:sz w:val="20"/>
              </w:rPr>
              <w:t>Приложение 40</w:t>
            </w:r>
            <w:r>
              <w:br/>
            </w:r>
            <w:r>
              <w:rPr>
                <w:rFonts w:ascii="Times New Roman"/>
                <w:b w:val="false"/>
                <w:i w:val="false"/>
                <w:color w:val="000000"/>
                <w:sz w:val="20"/>
              </w:rPr>
              <w:t>к Правилам разработки или корректировки, проведения</w:t>
            </w:r>
            <w:r>
              <w:br/>
            </w:r>
            <w:r>
              <w:rPr>
                <w:rFonts w:ascii="Times New Roman"/>
                <w:b w:val="false"/>
                <w:i w:val="false"/>
                <w:color w:val="000000"/>
                <w:sz w:val="20"/>
              </w:rPr>
              <w:t>необходимых экспертиз инвестиционного предложения</w:t>
            </w:r>
            <w:r>
              <w:br/>
            </w:r>
            <w:r>
              <w:rPr>
                <w:rFonts w:ascii="Times New Roman"/>
                <w:b w:val="false"/>
                <w:i w:val="false"/>
                <w:color w:val="000000"/>
                <w:sz w:val="20"/>
              </w:rPr>
              <w:t>государственного инвестиционного проекта, а также</w:t>
            </w:r>
            <w:r>
              <w:br/>
            </w:r>
            <w:r>
              <w:rPr>
                <w:rFonts w:ascii="Times New Roman"/>
                <w:b w:val="false"/>
                <w:i w:val="false"/>
                <w:color w:val="000000"/>
                <w:sz w:val="20"/>
              </w:rPr>
              <w:t>планирования, рассмотрения, отбора, мониторинга</w:t>
            </w:r>
            <w:r>
              <w:br/>
            </w:r>
            <w:r>
              <w:rPr>
                <w:rFonts w:ascii="Times New Roman"/>
                <w:b w:val="false"/>
                <w:i w:val="false"/>
                <w:color w:val="000000"/>
                <w:sz w:val="20"/>
              </w:rPr>
              <w:t>и оценки реализации бюджетных инвестиций</w:t>
            </w:r>
          </w:p>
        </w:tc>
      </w:tr>
    </w:tbl>
    <w:p>
      <w:pPr>
        <w:spacing w:after="0"/>
        <w:ind w:left="0"/>
        <w:jc w:val="left"/>
      </w:pPr>
      <w:r>
        <w:rPr>
          <w:rFonts w:ascii="Times New Roman"/>
          <w:b/>
          <w:i w:val="false"/>
          <w:color w:val="000000"/>
        </w:rPr>
        <w:t xml:space="preserve"> Форма "Бюджетная программа (подпрограмма)"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бюджетной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Финансово-экономическое обоснование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бюджетных инвестиций, тыс.тенге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программа (подпрограмма)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направление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контактные телефоны</w:t>
            </w:r>
          </w:p>
        </w:tc>
      </w:tr>
    </w:tbl>
    <w:p>
      <w:pPr>
        <w:spacing w:after="0"/>
        <w:ind w:left="0"/>
        <w:jc w:val="left"/>
      </w:pPr>
    </w:p>
    <w:p>
      <w:pPr>
        <w:spacing w:after="0"/>
        <w:ind w:left="0"/>
        <w:jc w:val="both"/>
      </w:pPr>
      <w:r>
        <w:rPr>
          <w:rFonts w:ascii="Times New Roman"/>
          <w:b w:val="false"/>
          <w:i w:val="false"/>
          <w:color w:val="000000"/>
          <w:sz w:val="28"/>
        </w:rPr>
        <w:t>
      * - указывается каждый получатель отдельно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приказу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январь 2016 года № 28</w:t>
            </w:r>
            <w:r>
              <w:br/>
            </w:r>
            <w:r>
              <w:rPr>
                <w:rFonts w:ascii="Times New Roman"/>
                <w:b w:val="false"/>
                <w:i w:val="false"/>
                <w:color w:val="000000"/>
                <w:sz w:val="20"/>
              </w:rPr>
              <w:t>Приложение 41</w:t>
            </w:r>
            <w:r>
              <w:br/>
            </w:r>
            <w:r>
              <w:rPr>
                <w:rFonts w:ascii="Times New Roman"/>
                <w:b w:val="false"/>
                <w:i w:val="false"/>
                <w:color w:val="000000"/>
                <w:sz w:val="20"/>
              </w:rPr>
              <w:t>к Правилам разработки или корректировки, проведения</w:t>
            </w:r>
            <w:r>
              <w:br/>
            </w:r>
            <w:r>
              <w:rPr>
                <w:rFonts w:ascii="Times New Roman"/>
                <w:b w:val="false"/>
                <w:i w:val="false"/>
                <w:color w:val="000000"/>
                <w:sz w:val="20"/>
              </w:rPr>
              <w:t>необходимых экспертиз инвестиционного предложения</w:t>
            </w:r>
            <w:r>
              <w:br/>
            </w:r>
            <w:r>
              <w:rPr>
                <w:rFonts w:ascii="Times New Roman"/>
                <w:b w:val="false"/>
                <w:i w:val="false"/>
                <w:color w:val="000000"/>
                <w:sz w:val="20"/>
              </w:rPr>
              <w:t>государственного инвестиционного проекта, а также</w:t>
            </w:r>
            <w:r>
              <w:br/>
            </w:r>
            <w:r>
              <w:rPr>
                <w:rFonts w:ascii="Times New Roman"/>
                <w:b w:val="false"/>
                <w:i w:val="false"/>
                <w:color w:val="000000"/>
                <w:sz w:val="20"/>
              </w:rPr>
              <w:t>планирования, рассмотрения, отбора, мониторинга</w:t>
            </w:r>
            <w:r>
              <w:br/>
            </w:r>
            <w:r>
              <w:rPr>
                <w:rFonts w:ascii="Times New Roman"/>
                <w:b w:val="false"/>
                <w:i w:val="false"/>
                <w:color w:val="000000"/>
                <w:sz w:val="20"/>
              </w:rPr>
              <w:t>и оценки реализации бюджетных инвестиций</w:t>
            </w:r>
          </w:p>
        </w:tc>
      </w:tr>
    </w:tbl>
    <w:p>
      <w:pPr>
        <w:spacing w:after="0"/>
        <w:ind w:left="0"/>
        <w:jc w:val="left"/>
      </w:pPr>
      <w:r>
        <w:rPr>
          <w:rFonts w:ascii="Times New Roman"/>
          <w:b/>
          <w:i w:val="false"/>
          <w:color w:val="000000"/>
        </w:rPr>
        <w:t xml:space="preserve"> Форма "Приобретение финансовых активов,</w:t>
      </w:r>
      <w:r>
        <w:br/>
      </w:r>
      <w:r>
        <w:rPr>
          <w:rFonts w:ascii="Times New Roman"/>
          <w:b/>
          <w:i w:val="false"/>
          <w:color w:val="000000"/>
        </w:rPr>
        <w:t>увеличение уставного капитала"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бюджетной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Финансово-экономическое обоснование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бюджетных инвестиций, тыс.тенге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программа (подпрограмма)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контактные телефоны</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Приобретено акций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цена, тыс. тенге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p>
            <w:pPr>
              <w:spacing w:after="20"/>
              <w:ind w:left="20"/>
              <w:jc w:val="both"/>
            </w:pPr>
            <w:r>
              <w:rPr>
                <w:rFonts w:ascii="Times New Roman"/>
                <w:b w:val="false"/>
                <w:i w:val="false"/>
                <w:color w:val="000000"/>
                <w:sz w:val="20"/>
              </w:rPr>
              <w:t>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оприходования финан совых активов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государственной собственности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Текстовая информация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Оплачено долей участия, тыс.тенге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размер уставного капитала, тыс.тенге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оприходования финансовых активов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 в государственной собственности,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Текстовая информация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предприятие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тыс.тенге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оприходования финансовых активов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размер уставного капитала, тыс.тенге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Текстовая информация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приказу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январь 2016 года № 28</w:t>
            </w:r>
            <w:r>
              <w:br/>
            </w:r>
            <w:r>
              <w:rPr>
                <w:rFonts w:ascii="Times New Roman"/>
                <w:b w:val="false"/>
                <w:i w:val="false"/>
                <w:color w:val="000000"/>
                <w:sz w:val="20"/>
              </w:rPr>
              <w:t>Приложение 42</w:t>
            </w:r>
            <w:r>
              <w:br/>
            </w:r>
            <w:r>
              <w:rPr>
                <w:rFonts w:ascii="Times New Roman"/>
                <w:b w:val="false"/>
                <w:i w:val="false"/>
                <w:color w:val="000000"/>
                <w:sz w:val="20"/>
              </w:rPr>
              <w:t>к Правилам разработки или корректировки, проведения</w:t>
            </w:r>
            <w:r>
              <w:br/>
            </w:r>
            <w:r>
              <w:rPr>
                <w:rFonts w:ascii="Times New Roman"/>
                <w:b w:val="false"/>
                <w:i w:val="false"/>
                <w:color w:val="000000"/>
                <w:sz w:val="20"/>
              </w:rPr>
              <w:t>необходимых экспертиз инвестиционного предложения</w:t>
            </w:r>
            <w:r>
              <w:br/>
            </w:r>
            <w:r>
              <w:rPr>
                <w:rFonts w:ascii="Times New Roman"/>
                <w:b w:val="false"/>
                <w:i w:val="false"/>
                <w:color w:val="000000"/>
                <w:sz w:val="20"/>
              </w:rPr>
              <w:t>государственного инвестиционного проекта, а также</w:t>
            </w:r>
            <w:r>
              <w:br/>
            </w:r>
            <w:r>
              <w:rPr>
                <w:rFonts w:ascii="Times New Roman"/>
                <w:b w:val="false"/>
                <w:i w:val="false"/>
                <w:color w:val="000000"/>
                <w:sz w:val="20"/>
              </w:rPr>
              <w:t>планирования, рассмотрения, отбора, мониторинга</w:t>
            </w:r>
            <w:r>
              <w:br/>
            </w:r>
            <w:r>
              <w:rPr>
                <w:rFonts w:ascii="Times New Roman"/>
                <w:b w:val="false"/>
                <w:i w:val="false"/>
                <w:color w:val="000000"/>
                <w:sz w:val="20"/>
              </w:rPr>
              <w:t>и оценки реализации бюджетных инвестиций</w:t>
            </w:r>
          </w:p>
        </w:tc>
      </w:tr>
    </w:tbl>
    <w:p>
      <w:pPr>
        <w:spacing w:after="0"/>
        <w:ind w:left="0"/>
        <w:jc w:val="left"/>
      </w:pPr>
      <w:r>
        <w:rPr>
          <w:rFonts w:ascii="Times New Roman"/>
          <w:b/>
          <w:i w:val="false"/>
          <w:color w:val="000000"/>
        </w:rPr>
        <w:t xml:space="preserve"> Форма "Стоимость и характеристики приобретенных активов"*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бюджетной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Финансово-экономическое обоснование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бюджетных инвестиций, тыс.тенге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программа (подпрограмма)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контактные телефоны</w:t>
            </w:r>
          </w:p>
        </w:tc>
      </w:tr>
    </w:tbl>
    <w:p>
      <w:pPr>
        <w:spacing w:after="0"/>
        <w:ind w:left="0"/>
        <w:jc w:val="left"/>
      </w:pPr>
    </w:p>
    <w:p>
      <w:pPr>
        <w:spacing w:after="0"/>
        <w:ind w:left="0"/>
        <w:jc w:val="both"/>
      </w:pPr>
      <w:r>
        <w:rPr>
          <w:rFonts w:ascii="Times New Roman"/>
          <w:b w:val="false"/>
          <w:i w:val="false"/>
          <w:color w:val="000000"/>
          <w:sz w:val="28"/>
        </w:rPr>
        <w:t>
      Глава "Мероприятие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приобретенных активов</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Характеристики***</w:t>
            </w:r>
          </w:p>
          <w:p>
            <w:pPr>
              <w:spacing w:after="20"/>
              <w:ind w:left="20"/>
              <w:jc w:val="both"/>
            </w:pPr>
            <w:r>
              <w:rPr>
                <w:rFonts w:ascii="Times New Roman"/>
                <w:b w:val="false"/>
                <w:i w:val="false"/>
                <w:color w:val="000000"/>
                <w:sz w:val="20"/>
              </w:rPr>
              <w:t>
приобретенного (созданного) актива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(ММ. ГГГГ) приобретения (создания) актива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N</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ед.изм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цена, тыс.тенге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тыс.тенге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ед.изм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цена, тыс.тенге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тыс.тенге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ед.изм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цена, тыс.тенге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тыс.тенге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Текстовая информация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приводится информация о приобретенных активах, за</w:t>
      </w:r>
    </w:p>
    <w:p>
      <w:pPr>
        <w:spacing w:after="0"/>
        <w:ind w:left="0"/>
        <w:jc w:val="both"/>
      </w:pPr>
      <w:r>
        <w:rPr>
          <w:rFonts w:ascii="Times New Roman"/>
          <w:b w:val="false"/>
          <w:i w:val="false"/>
          <w:color w:val="000000"/>
          <w:sz w:val="28"/>
        </w:rPr>
        <w:t>
      исключением финансовых активов</w:t>
      </w:r>
    </w:p>
    <w:p>
      <w:pPr>
        <w:spacing w:after="0"/>
        <w:ind w:left="0"/>
        <w:jc w:val="both"/>
      </w:pPr>
      <w:r>
        <w:rPr>
          <w:rFonts w:ascii="Times New Roman"/>
          <w:b w:val="false"/>
          <w:i w:val="false"/>
          <w:color w:val="000000"/>
          <w:sz w:val="28"/>
        </w:rPr>
        <w:t>
      ** - указывается наименование мероприятия. Количество и</w:t>
      </w:r>
    </w:p>
    <w:p>
      <w:pPr>
        <w:spacing w:after="0"/>
        <w:ind w:left="0"/>
        <w:jc w:val="both"/>
      </w:pPr>
      <w:r>
        <w:rPr>
          <w:rFonts w:ascii="Times New Roman"/>
          <w:b w:val="false"/>
          <w:i w:val="false"/>
          <w:color w:val="000000"/>
          <w:sz w:val="28"/>
        </w:rPr>
        <w:t>
      название глав должно соответствовать количеству и названию</w:t>
      </w:r>
    </w:p>
    <w:p>
      <w:pPr>
        <w:spacing w:after="0"/>
        <w:ind w:left="0"/>
        <w:jc w:val="both"/>
      </w:pPr>
      <w:r>
        <w:rPr>
          <w:rFonts w:ascii="Times New Roman"/>
          <w:b w:val="false"/>
          <w:i w:val="false"/>
          <w:color w:val="000000"/>
          <w:sz w:val="28"/>
        </w:rPr>
        <w:t>
      мероприятий, указанных в ФЭО и предусматривающих приобретение активов</w:t>
      </w:r>
    </w:p>
    <w:p>
      <w:pPr>
        <w:spacing w:after="0"/>
        <w:ind w:left="0"/>
        <w:jc w:val="both"/>
      </w:pPr>
      <w:r>
        <w:rPr>
          <w:rFonts w:ascii="Times New Roman"/>
          <w:b w:val="false"/>
          <w:i w:val="false"/>
          <w:color w:val="000000"/>
          <w:sz w:val="28"/>
        </w:rPr>
        <w:t>
      *** - указываются основные технические характеристики</w:t>
      </w:r>
    </w:p>
    <w:p>
      <w:pPr>
        <w:spacing w:after="0"/>
        <w:ind w:left="0"/>
        <w:jc w:val="both"/>
      </w:pPr>
      <w:r>
        <w:rPr>
          <w:rFonts w:ascii="Times New Roman"/>
          <w:b w:val="false"/>
          <w:i w:val="false"/>
          <w:color w:val="000000"/>
          <w:sz w:val="28"/>
        </w:rPr>
        <w:t>
      приобретенного актива, например: объем двигателя, мощность,</w:t>
      </w:r>
    </w:p>
    <w:p>
      <w:pPr>
        <w:spacing w:after="0"/>
        <w:ind w:left="0"/>
        <w:jc w:val="both"/>
      </w:pPr>
      <w:r>
        <w:rPr>
          <w:rFonts w:ascii="Times New Roman"/>
          <w:b w:val="false"/>
          <w:i w:val="false"/>
          <w:color w:val="000000"/>
          <w:sz w:val="28"/>
        </w:rPr>
        <w:t>
      грузоподъемность, протяженность, производительность, площадь и т.д.</w:t>
      </w:r>
    </w:p>
    <w:p>
      <w:pPr>
        <w:spacing w:after="0"/>
        <w:ind w:left="0"/>
        <w:jc w:val="both"/>
      </w:pPr>
      <w:r>
        <w:rPr>
          <w:rFonts w:ascii="Times New Roman"/>
          <w:b w:val="false"/>
          <w:i w:val="false"/>
          <w:color w:val="000000"/>
          <w:sz w:val="28"/>
        </w:rPr>
        <w:t>
      Приводится не более семи основных технических характеристик</w:t>
      </w:r>
    </w:p>
    <w:p>
      <w:pPr>
        <w:spacing w:after="0"/>
        <w:ind w:left="0"/>
        <w:jc w:val="both"/>
      </w:pPr>
      <w:r>
        <w:rPr>
          <w:rFonts w:ascii="Times New Roman"/>
          <w:b w:val="false"/>
          <w:i w:val="false"/>
          <w:color w:val="000000"/>
          <w:sz w:val="28"/>
        </w:rPr>
        <w:t>
      приобретенного актива.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приказу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январь 2016 года № 28</w:t>
            </w:r>
            <w:r>
              <w:br/>
            </w:r>
            <w:r>
              <w:rPr>
                <w:rFonts w:ascii="Times New Roman"/>
                <w:b w:val="false"/>
                <w:i w:val="false"/>
                <w:color w:val="000000"/>
                <w:sz w:val="20"/>
              </w:rPr>
              <w:t>Приложение 43</w:t>
            </w:r>
            <w:r>
              <w:br/>
            </w:r>
            <w:r>
              <w:rPr>
                <w:rFonts w:ascii="Times New Roman"/>
                <w:b w:val="false"/>
                <w:i w:val="false"/>
                <w:color w:val="000000"/>
                <w:sz w:val="20"/>
              </w:rPr>
              <w:t>к Правилам разработки или корректировки, проведения</w:t>
            </w:r>
            <w:r>
              <w:br/>
            </w:r>
            <w:r>
              <w:rPr>
                <w:rFonts w:ascii="Times New Roman"/>
                <w:b w:val="false"/>
                <w:i w:val="false"/>
                <w:color w:val="000000"/>
                <w:sz w:val="20"/>
              </w:rPr>
              <w:t>необходимых экспертиз инвестиционного предложения</w:t>
            </w:r>
            <w:r>
              <w:br/>
            </w:r>
            <w:r>
              <w:rPr>
                <w:rFonts w:ascii="Times New Roman"/>
                <w:b w:val="false"/>
                <w:i w:val="false"/>
                <w:color w:val="000000"/>
                <w:sz w:val="20"/>
              </w:rPr>
              <w:t>государственного инвестиционного проекта, а также</w:t>
            </w:r>
            <w:r>
              <w:br/>
            </w:r>
            <w:r>
              <w:rPr>
                <w:rFonts w:ascii="Times New Roman"/>
                <w:b w:val="false"/>
                <w:i w:val="false"/>
                <w:color w:val="000000"/>
                <w:sz w:val="20"/>
              </w:rPr>
              <w:t>планирования, рассмотрения, отбора, мониторинга</w:t>
            </w:r>
            <w:r>
              <w:br/>
            </w:r>
            <w:r>
              <w:rPr>
                <w:rFonts w:ascii="Times New Roman"/>
                <w:b w:val="false"/>
                <w:i w:val="false"/>
                <w:color w:val="000000"/>
                <w:sz w:val="20"/>
              </w:rPr>
              <w:t>и оценки реализации бюджетных инвестиций</w:t>
            </w:r>
          </w:p>
        </w:tc>
      </w:tr>
    </w:tbl>
    <w:p>
      <w:pPr>
        <w:spacing w:after="0"/>
        <w:ind w:left="0"/>
        <w:jc w:val="left"/>
      </w:pPr>
      <w:r>
        <w:rPr>
          <w:rFonts w:ascii="Times New Roman"/>
          <w:b/>
          <w:i w:val="false"/>
          <w:color w:val="000000"/>
        </w:rPr>
        <w:t xml:space="preserve"> Форма "Результат"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бюджетной программы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Финансово-экономическое обоснование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бюджетных инвестиций, тыс.тенге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программа (подпрограмма)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контактные телефоны</w:t>
            </w:r>
          </w:p>
        </w:tc>
      </w:tr>
    </w:tbl>
    <w:p>
      <w:pPr>
        <w:spacing w:after="0"/>
        <w:ind w:left="0"/>
        <w:jc w:val="left"/>
      </w:pPr>
    </w:p>
    <w:p>
      <w:pPr>
        <w:spacing w:after="0"/>
        <w:ind w:left="0"/>
        <w:jc w:val="both"/>
      </w:pPr>
      <w:r>
        <w:rPr>
          <w:rFonts w:ascii="Times New Roman"/>
          <w:b w:val="false"/>
          <w:i w:val="false"/>
          <w:color w:val="000000"/>
          <w:sz w:val="28"/>
        </w:rPr>
        <w:t>
      "Прямой результат"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ед.измерения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года, предшествующего отчетному периоду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отчетном 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Текстовая информация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"Конечный результат"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ед.измерения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года, предшествующего отчетному периоду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отчетном 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приказу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январь 2016 года № 28</w:t>
            </w:r>
            <w:r>
              <w:br/>
            </w:r>
            <w:r>
              <w:rPr>
                <w:rFonts w:ascii="Times New Roman"/>
                <w:b w:val="false"/>
                <w:i w:val="false"/>
                <w:color w:val="000000"/>
                <w:sz w:val="20"/>
              </w:rPr>
              <w:t>Приложение 44</w:t>
            </w:r>
            <w:r>
              <w:br/>
            </w:r>
            <w:r>
              <w:rPr>
                <w:rFonts w:ascii="Times New Roman"/>
                <w:b w:val="false"/>
                <w:i w:val="false"/>
                <w:color w:val="000000"/>
                <w:sz w:val="20"/>
              </w:rPr>
              <w:t>к Правилам разработки или корректировки, проведения</w:t>
            </w:r>
            <w:r>
              <w:br/>
            </w:r>
            <w:r>
              <w:rPr>
                <w:rFonts w:ascii="Times New Roman"/>
                <w:b w:val="false"/>
                <w:i w:val="false"/>
                <w:color w:val="000000"/>
                <w:sz w:val="20"/>
              </w:rPr>
              <w:t>необходимых экспертиз инвестиционного предложения</w:t>
            </w:r>
            <w:r>
              <w:br/>
            </w:r>
            <w:r>
              <w:rPr>
                <w:rFonts w:ascii="Times New Roman"/>
                <w:b w:val="false"/>
                <w:i w:val="false"/>
                <w:color w:val="000000"/>
                <w:sz w:val="20"/>
              </w:rPr>
              <w:t>государственного инвестиционного проекта, а также</w:t>
            </w:r>
            <w:r>
              <w:br/>
            </w:r>
            <w:r>
              <w:rPr>
                <w:rFonts w:ascii="Times New Roman"/>
                <w:b w:val="false"/>
                <w:i w:val="false"/>
                <w:color w:val="000000"/>
                <w:sz w:val="20"/>
              </w:rPr>
              <w:t>планирования, рассмотрения, отбора, мониторинга</w:t>
            </w:r>
            <w:r>
              <w:br/>
            </w:r>
            <w:r>
              <w:rPr>
                <w:rFonts w:ascii="Times New Roman"/>
                <w:b w:val="false"/>
                <w:i w:val="false"/>
                <w:color w:val="000000"/>
                <w:sz w:val="20"/>
              </w:rPr>
              <w:t>и оценки реализации бюджетных инвестиций</w:t>
            </w:r>
          </w:p>
        </w:tc>
      </w:tr>
    </w:tbl>
    <w:p>
      <w:pPr>
        <w:spacing w:after="0"/>
        <w:ind w:left="0"/>
        <w:jc w:val="left"/>
      </w:pPr>
      <w:r>
        <w:rPr>
          <w:rFonts w:ascii="Times New Roman"/>
          <w:b/>
          <w:i w:val="false"/>
          <w:color w:val="000000"/>
        </w:rPr>
        <w:t xml:space="preserve"> Форма "Отчет о ходе реализации бюджетных инвестиций</w:t>
      </w:r>
      <w:r>
        <w:br/>
      </w:r>
      <w:r>
        <w:rPr>
          <w:rFonts w:ascii="Times New Roman"/>
          <w:b/>
          <w:i w:val="false"/>
          <w:color w:val="000000"/>
        </w:rPr>
        <w:t>за отчетный период"</w:t>
      </w:r>
      <w:r>
        <w:br/>
      </w:r>
      <w:r>
        <w:rPr>
          <w:rFonts w:ascii="Times New Roman"/>
          <w:b/>
          <w:i w:val="false"/>
          <w:color w:val="000000"/>
        </w:rPr>
        <w:t>АРБП или МИО:</w:t>
      </w:r>
      <w:r>
        <w:br/>
      </w:r>
      <w:r>
        <w:rPr>
          <w:rFonts w:ascii="Times New Roman"/>
          <w:b/>
          <w:i w:val="false"/>
          <w:color w:val="000000"/>
        </w:rPr>
        <w:t>Отчетный период: ________________ 20____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Период реализации проекта </w:t>
            </w:r>
          </w:p>
          <w:p>
            <w:pPr>
              <w:spacing w:after="20"/>
              <w:ind w:left="20"/>
              <w:jc w:val="both"/>
            </w:pPr>
            <w:r>
              <w:rPr>
                <w:rFonts w:ascii="Times New Roman"/>
                <w:b w:val="false"/>
                <w:i w:val="false"/>
                <w:color w:val="000000"/>
                <w:sz w:val="20"/>
              </w:rPr>
              <w:t>
(годы)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проекта</w:t>
            </w:r>
          </w:p>
          <w:p>
            <w:pPr>
              <w:spacing w:after="20"/>
              <w:ind w:left="20"/>
              <w:jc w:val="both"/>
            </w:pPr>
            <w:r>
              <w:rPr>
                <w:rFonts w:ascii="Times New Roman"/>
                <w:b w:val="false"/>
                <w:i w:val="false"/>
                <w:color w:val="000000"/>
                <w:sz w:val="20"/>
              </w:rPr>
              <w:t>
(тыс. тенге)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затраты на реализацию проекта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прямого результата (ед.изм.)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места в период эксплуатации (человек)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отклонения по проекту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(принимаемые) меры, в случае отклонения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согласно ФЭО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(гр.7/гр.6*100)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Государственные услуги общего характера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отрасли: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отрасли: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уголовно-исполнительная деятельность</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отрасли: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отрасли: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отрасли: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Cоциальная помощь и социальное обеспечение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отрасли: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отрасли: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отрасли: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Топливно-энергетический комплекс и недропользование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отрасли: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w:t>
            </w:r>
          </w:p>
          <w:p>
            <w:pPr>
              <w:spacing w:after="20"/>
              <w:ind w:left="20"/>
              <w:jc w:val="both"/>
            </w:pPr>
            <w:r>
              <w:rPr>
                <w:rFonts w:ascii="Times New Roman"/>
                <w:b w:val="false"/>
                <w:i w:val="false"/>
                <w:color w:val="000000"/>
                <w:sz w:val="20"/>
              </w:rPr>
              <w:t>
территории, охрана окружающей среды и животного мира, земельные отношения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отрасли: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отрасли: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отрасли: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отрасли: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АРБП или</w:t>
            </w:r>
          </w:p>
          <w:p>
            <w:pPr>
              <w:spacing w:after="20"/>
              <w:ind w:left="20"/>
              <w:jc w:val="both"/>
            </w:pPr>
            <w:r>
              <w:rPr>
                <w:rFonts w:ascii="Times New Roman"/>
                <w:b w:val="false"/>
                <w:i w:val="false"/>
                <w:color w:val="000000"/>
                <w:sz w:val="20"/>
              </w:rPr>
              <w:t>
МИО: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приказу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январь 2016 года № 28</w:t>
            </w:r>
            <w:r>
              <w:br/>
            </w:r>
            <w:r>
              <w:rPr>
                <w:rFonts w:ascii="Times New Roman"/>
                <w:b w:val="false"/>
                <w:i w:val="false"/>
                <w:color w:val="000000"/>
                <w:sz w:val="20"/>
              </w:rPr>
              <w:t>Приложение 45</w:t>
            </w:r>
            <w:r>
              <w:br/>
            </w:r>
            <w:r>
              <w:rPr>
                <w:rFonts w:ascii="Times New Roman"/>
                <w:b w:val="false"/>
                <w:i w:val="false"/>
                <w:color w:val="000000"/>
                <w:sz w:val="20"/>
              </w:rPr>
              <w:t>к Правилам разработки или корректировки, проведения</w:t>
            </w:r>
            <w:r>
              <w:br/>
            </w:r>
            <w:r>
              <w:rPr>
                <w:rFonts w:ascii="Times New Roman"/>
                <w:b w:val="false"/>
                <w:i w:val="false"/>
                <w:color w:val="000000"/>
                <w:sz w:val="20"/>
              </w:rPr>
              <w:t>необходимых экспертиз инвестиционного предложения</w:t>
            </w:r>
            <w:r>
              <w:br/>
            </w:r>
            <w:r>
              <w:rPr>
                <w:rFonts w:ascii="Times New Roman"/>
                <w:b w:val="false"/>
                <w:i w:val="false"/>
                <w:color w:val="000000"/>
                <w:sz w:val="20"/>
              </w:rPr>
              <w:t>государственного инвестиционного проекта, а также</w:t>
            </w:r>
            <w:r>
              <w:br/>
            </w:r>
            <w:r>
              <w:rPr>
                <w:rFonts w:ascii="Times New Roman"/>
                <w:b w:val="false"/>
                <w:i w:val="false"/>
                <w:color w:val="000000"/>
                <w:sz w:val="20"/>
              </w:rPr>
              <w:t>планирования, рассмотрения, отбора, мониторинга</w:t>
            </w:r>
            <w:r>
              <w:br/>
            </w:r>
            <w:r>
              <w:rPr>
                <w:rFonts w:ascii="Times New Roman"/>
                <w:b w:val="false"/>
                <w:i w:val="false"/>
                <w:color w:val="000000"/>
                <w:sz w:val="20"/>
              </w:rPr>
              <w:t>и оценки реализации бюджетных инвестиций</w:t>
            </w:r>
          </w:p>
        </w:tc>
      </w:tr>
    </w:tbl>
    <w:p>
      <w:pPr>
        <w:spacing w:after="0"/>
        <w:ind w:left="0"/>
        <w:jc w:val="left"/>
      </w:pPr>
      <w:r>
        <w:rPr>
          <w:rFonts w:ascii="Times New Roman"/>
          <w:b/>
          <w:i w:val="false"/>
          <w:color w:val="000000"/>
        </w:rPr>
        <w:t xml:space="preserve">  Форма "Справка</w:t>
      </w:r>
      <w:r>
        <w:br/>
      </w:r>
      <w:r>
        <w:rPr>
          <w:rFonts w:ascii="Times New Roman"/>
          <w:b/>
          <w:i w:val="false"/>
          <w:color w:val="000000"/>
        </w:rPr>
        <w:t>по оценке бюджетных инвестиций посредством</w:t>
      </w:r>
      <w:r>
        <w:br/>
      </w:r>
      <w:r>
        <w:rPr>
          <w:rFonts w:ascii="Times New Roman"/>
          <w:b/>
          <w:i w:val="false"/>
          <w:color w:val="000000"/>
        </w:rPr>
        <w:t>участия государства в уставном капитале</w:t>
      </w:r>
      <w:r>
        <w:br/>
      </w:r>
      <w:r>
        <w:rPr>
          <w:rFonts w:ascii="Times New Roman"/>
          <w:b/>
          <w:i w:val="false"/>
          <w:color w:val="000000"/>
        </w:rPr>
        <w:t>юридических лиц</w:t>
      </w:r>
      <w:r>
        <w:br/>
      </w:r>
      <w:r>
        <w:rPr>
          <w:rFonts w:ascii="Times New Roman"/>
          <w:b/>
          <w:i w:val="false"/>
          <w:color w:val="000000"/>
        </w:rPr>
        <w:t>за ___________________ 20___ года</w:t>
      </w:r>
      <w:r>
        <w:br/>
      </w:r>
      <w:r>
        <w:rPr>
          <w:rFonts w:ascii="Times New Roman"/>
          <w:b/>
          <w:i w:val="false"/>
          <w:color w:val="000000"/>
        </w:rPr>
        <w:t>____________________________________"</w:t>
      </w:r>
      <w:r>
        <w:br/>
      </w:r>
      <w:r>
        <w:rPr>
          <w:rFonts w:ascii="Times New Roman"/>
          <w:b/>
          <w:i w:val="false"/>
          <w:color w:val="000000"/>
        </w:rPr>
        <w:t>(АРБП или МИО)</w:t>
      </w:r>
    </w:p>
    <w:p>
      <w:pPr>
        <w:spacing w:after="0"/>
        <w:ind w:left="0"/>
        <w:jc w:val="both"/>
      </w:pPr>
      <w:r>
        <w:rPr>
          <w:rFonts w:ascii="Times New Roman"/>
          <w:b w:val="false"/>
          <w:i w:val="false"/>
          <w:color w:val="000000"/>
          <w:sz w:val="28"/>
        </w:rPr>
        <w:t>
      В отчетном периоде осуществлены бюджетные инвестиции</w:t>
      </w:r>
    </w:p>
    <w:p>
      <w:pPr>
        <w:spacing w:after="0"/>
        <w:ind w:left="0"/>
        <w:jc w:val="both"/>
      </w:pPr>
      <w:r>
        <w:rPr>
          <w:rFonts w:ascii="Times New Roman"/>
          <w:b w:val="false"/>
          <w:i w:val="false"/>
          <w:color w:val="000000"/>
          <w:sz w:val="28"/>
        </w:rPr>
        <w:t>
      посредством участия государства в уставном капитале _________________</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юридических лиц на общую стоимость ______________________ тыс. тенге.</w:t>
      </w:r>
    </w:p>
    <w:p>
      <w:pPr>
        <w:spacing w:after="0"/>
        <w:ind w:left="0"/>
        <w:jc w:val="both"/>
      </w:pPr>
      <w:r>
        <w:rPr>
          <w:rFonts w:ascii="Times New Roman"/>
          <w:b w:val="false"/>
          <w:i w:val="false"/>
          <w:color w:val="000000"/>
          <w:sz w:val="28"/>
        </w:rPr>
        <w:t>
      (указывается стоимость проектов)</w:t>
      </w:r>
    </w:p>
    <w:p>
      <w:pPr>
        <w:spacing w:after="0"/>
        <w:ind w:left="0"/>
        <w:jc w:val="both"/>
      </w:pPr>
      <w:r>
        <w:rPr>
          <w:rFonts w:ascii="Times New Roman"/>
          <w:b w:val="false"/>
          <w:i w:val="false"/>
          <w:color w:val="000000"/>
          <w:sz w:val="28"/>
        </w:rPr>
        <w:t>
      Бюджетные инвестиции посредством участия государства в уставном</w:t>
      </w:r>
    </w:p>
    <w:p>
      <w:pPr>
        <w:spacing w:after="0"/>
        <w:ind w:left="0"/>
        <w:jc w:val="both"/>
      </w:pPr>
      <w:r>
        <w:rPr>
          <w:rFonts w:ascii="Times New Roman"/>
          <w:b w:val="false"/>
          <w:i w:val="false"/>
          <w:color w:val="000000"/>
          <w:sz w:val="28"/>
        </w:rPr>
        <w:t>
      капитале юридических лиц, уровень исполнения которых равен либо</w:t>
      </w:r>
    </w:p>
    <w:p>
      <w:pPr>
        <w:spacing w:after="0"/>
        <w:ind w:left="0"/>
        <w:jc w:val="both"/>
      </w:pPr>
      <w:r>
        <w:rPr>
          <w:rFonts w:ascii="Times New Roman"/>
          <w:b w:val="false"/>
          <w:i w:val="false"/>
          <w:color w:val="000000"/>
          <w:sz w:val="28"/>
        </w:rPr>
        <w:t>
      превысил 100 % - _____________ на общую</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стоимость ____________________________________ тыс. тенге.</w:t>
      </w:r>
    </w:p>
    <w:p>
      <w:pPr>
        <w:spacing w:after="0"/>
        <w:ind w:left="0"/>
        <w:jc w:val="both"/>
      </w:pPr>
      <w:r>
        <w:rPr>
          <w:rFonts w:ascii="Times New Roman"/>
          <w:b w:val="false"/>
          <w:i w:val="false"/>
          <w:color w:val="000000"/>
          <w:sz w:val="28"/>
        </w:rPr>
        <w:t>
      (указывается стоимость проектов)</w:t>
      </w:r>
    </w:p>
    <w:p>
      <w:pPr>
        <w:spacing w:after="0"/>
        <w:ind w:left="0"/>
        <w:jc w:val="both"/>
      </w:pPr>
      <w:r>
        <w:rPr>
          <w:rFonts w:ascii="Times New Roman"/>
          <w:b w:val="false"/>
          <w:i w:val="false"/>
          <w:color w:val="000000"/>
          <w:sz w:val="28"/>
        </w:rPr>
        <w:t>
      Бюджетные инвестиции посредством участия государства в уставном</w:t>
      </w:r>
    </w:p>
    <w:p>
      <w:pPr>
        <w:spacing w:after="0"/>
        <w:ind w:left="0"/>
        <w:jc w:val="both"/>
      </w:pPr>
      <w:r>
        <w:rPr>
          <w:rFonts w:ascii="Times New Roman"/>
          <w:b w:val="false"/>
          <w:i w:val="false"/>
          <w:color w:val="000000"/>
          <w:sz w:val="28"/>
        </w:rPr>
        <w:t>
      капитале юридических лиц, уровень исполнения которых не превысил 100</w:t>
      </w:r>
    </w:p>
    <w:p>
      <w:pPr>
        <w:spacing w:after="0"/>
        <w:ind w:left="0"/>
        <w:jc w:val="both"/>
      </w:pPr>
      <w:r>
        <w:rPr>
          <w:rFonts w:ascii="Times New Roman"/>
          <w:b w:val="false"/>
          <w:i w:val="false"/>
          <w:color w:val="000000"/>
          <w:sz w:val="28"/>
        </w:rPr>
        <w:t xml:space="preserve">
      % - _______________ ___ на общую </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стоимость _________________________________ тыс. тенге,</w:t>
      </w:r>
    </w:p>
    <w:p>
      <w:pPr>
        <w:spacing w:after="0"/>
        <w:ind w:left="0"/>
        <w:jc w:val="both"/>
      </w:pPr>
      <w:r>
        <w:rPr>
          <w:rFonts w:ascii="Times New Roman"/>
          <w:b w:val="false"/>
          <w:i w:val="false"/>
          <w:color w:val="000000"/>
          <w:sz w:val="28"/>
        </w:rPr>
        <w:t>
      (указывается стоимость проектов)</w:t>
      </w:r>
    </w:p>
    <w:p>
      <w:pPr>
        <w:spacing w:after="0"/>
        <w:ind w:left="0"/>
        <w:jc w:val="both"/>
      </w:pPr>
      <w:r>
        <w:rPr>
          <w:rFonts w:ascii="Times New Roman"/>
          <w:b w:val="false"/>
          <w:i w:val="false"/>
          <w:color w:val="000000"/>
          <w:sz w:val="28"/>
        </w:rPr>
        <w:t>
      в том числе по которым уровень исполнения составил менее 10 % -</w:t>
      </w:r>
    </w:p>
    <w:p>
      <w:pPr>
        <w:spacing w:after="0"/>
        <w:ind w:left="0"/>
        <w:jc w:val="both"/>
      </w:pPr>
      <w:r>
        <w:rPr>
          <w:rFonts w:ascii="Times New Roman"/>
          <w:b w:val="false"/>
          <w:i w:val="false"/>
          <w:color w:val="000000"/>
          <w:sz w:val="28"/>
        </w:rPr>
        <w:t>
      ______________ на общую стоимость</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___________________________________ тыс. тенге.</w:t>
      </w:r>
    </w:p>
    <w:p>
      <w:pPr>
        <w:spacing w:after="0"/>
        <w:ind w:left="0"/>
        <w:jc w:val="both"/>
      </w:pPr>
      <w:r>
        <w:rPr>
          <w:rFonts w:ascii="Times New Roman"/>
          <w:b w:val="false"/>
          <w:i w:val="false"/>
          <w:color w:val="000000"/>
          <w:sz w:val="28"/>
        </w:rPr>
        <w:t>
      (указывается стоимость проектов)</w:t>
      </w:r>
    </w:p>
    <w:p>
      <w:pPr>
        <w:spacing w:after="0"/>
        <w:ind w:left="0"/>
        <w:jc w:val="both"/>
      </w:pPr>
      <w:r>
        <w:rPr>
          <w:rFonts w:ascii="Times New Roman"/>
          <w:b w:val="false"/>
          <w:i w:val="false"/>
          <w:color w:val="000000"/>
          <w:sz w:val="28"/>
        </w:rPr>
        <w:t>
      Количество созданных рабочих мест составляет _____ человек.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