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725cb" w14:textId="89725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"Аккредитация негосударственных аттестационных центров по аттестации инженерно-технических работников, участвующих в процессе проектирования и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12 февраля 2016 года № 75. Зарегистрирован в Министерстве юстиции Республики Казахстан 24 февраля 2016 года № 13211. Утратил силу приказом Министра индустрии и инфраструктурного развития Республики Казахстан от 4 февраля 2021 года № 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04.02.2021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негосударственных аттестационных центров по аттестации инженерно-технических работников, участвующих в процессе проектирования и строительства".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Кусаинов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2016 года № 75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негосударственных аттестационных центров по аттестации инженерно-технических работников, участвующих в процессе проектирования и строительства"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индустрии и инфраструктурного развития РК от 10.07.2019 </w:t>
      </w:r>
      <w:r>
        <w:rPr>
          <w:rFonts w:ascii="Times New Roman"/>
          <w:b w:val="false"/>
          <w:i w:val="false"/>
          <w:color w:val="ff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негосударственных аттестационных центров по аттестации инженерно-технических работников, участвующих в процессе проектирования и строительства" (далее – государственная услуга).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развитию Республики Казахстан (далее – Министерство).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по делам строительства и жилищно-коммунального хозяйства Министерства (далее – услугодатель).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правительства": www.egov.kz (далее – портал).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в течение 10 (десяти) рабочих дней;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20 (двадцать) минут;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проверяет полноту представленных документов.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выдача свидетельства об аккредитации (далее – свидетельство)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либо мотивированный ответ об отказе в предоставлении государственной услуги в случаях и по основаниям, предусмотренным пунктом 10 к настоящему стандарту государственной услуги.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юридическим лицам (далее – услугополучатель) на бесплатной основе.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пятницу, с 9.00 до 18.30, с перерывом на обед с 13.00 до 14.30 часов, кроме выходных и праздничных дней, согласно трудовому законодательству Республики Казахстан;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на портал: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установленной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и документы в соответствии с разрешительными требованиями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является несоответствия услугополучателя к разрешительным требованиям.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его должностных лиц по вопросам оказания государственной услуги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обжалования решений, действий (бездействий), услугодателя и (или) его должностных лиц по вопросам оказания государственных услуг: жалоба подается на имя руководителя услугодателя по адресам указанному в пункте 13, либо на имя руководителя Министерства по адресу: 010000, город Нур-Султан, проспект Мәңгілік Ел 8, Дом министерств, 10 подъезд, телефон: 8 (7172) 74-19-28, 74-19-45.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либо нарочно через канцелярию услугодателя или Министерства.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или Министерства, с указанием фамилии и инициалов лица, принявшего жалобу, срока и места получения ответа на поданную жалобу.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юридического лица – указываются его наименование, почтовый адрес, исходящий номер и дата. Обращение подписывается услугополучателем.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5 (пяти)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 (или) Министерства.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15 (пятнадцать) рабочих дней со дня ее регистрации.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37"/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 оказываемой в электронной форме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интернет-ресурсах: услугодателя.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по вопросам оказания государственной услуги размещены на интернет-ресурсах услугодателя: www.kds.miid.gov.kz.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аттестационных центров по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инженерно-технических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участвующих в 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проектирования и строительства"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Свидетельство об аккредитации</w:t>
      </w:r>
    </w:p>
    <w:bookmarkEnd w:id="42"/>
    <w:bookmarkStart w:name="z4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N 00000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свидетельство об аккредитации выдано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(наименование юридического лица)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______________________________________________________________________,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(юридический адрес)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право осуществления аттестации инженерно-технических работников, участвующих в процессе проектирования и строительства </w:t>
      </w:r>
    </w:p>
    <w:bookmarkEnd w:id="49"/>
    <w:bookmarkStart w:name="z5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АККРЕДИТОВАНО и внесен в реестр уполномоченного органа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свидетельства до ___________________________________________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органа _______________ ________________________________________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(подпись)             (фамилия, имя, отчество (при его наличии)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___________ "___" ___________ 20 года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аттестационных центров по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инженерно-технических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участвующих в 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проектирования и строительства"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юридического лица, реквизиты бизнес идентификационного номера)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аккредитовать в качестве аттестационного центра по аттестации инженерно-технических работников, участвующих в процессе проектирования и строительства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(индекс, город, район, область, улица, номер дома, телефон, факс, е-mail)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Филиалы (представительства, объекты, пункты, участки)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(местонахождение и реквизиты)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документы:______________________________________________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направляется любая информация по вопросам выдачи свидетельства об аккредитации;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заявителя отсутствует ограничения наложенное судом на занятие лицензируемым видом и (или) подвидом деятельности;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свидетельства об аккредитации.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Руководитель__________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(при его наличии)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"___" __________ 20__ года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аттестационных центров по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инженерно-технических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участвующих в 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проектирования и строительства"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Разрешительные требования к аттестационным центрам по аттестации инженерно-технических работников, участвующих в процессе проектирования и строительства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7105"/>
        <w:gridCol w:w="4360"/>
        <w:gridCol w:w="411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70"/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Разрешительным требования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разрешительным требованиям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1"/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2"/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преподавательского состава, ответственного за проведение повышения квалификации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 настоящему стандарту государственной услуги, копии дипломов, копии документов, подтверждающих наличие стажа работы, копии документов подтверждающих трудовые отношения с заявителем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3"/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технического состава, ответственного за проведение аттестации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 настоящему стандарту государственной услуги, копии документов подтверждающих трудовые отношения с заявителем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74"/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административно-бытовых помещений на праве собственности или ином законном основании, удовлетворяющих санитарным требованиям для проведения обучения и аттестации, площадью не менее 100 (ста) квадратных метров, при этом помещения для проведения тестирования и обучения составляли не менее 45 (сорока пяти)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этом, помещения для проведения тестирования и обучения могут быть совмещены</w:t>
            </w:r>
          </w:p>
          <w:bookmarkEnd w:id="75"/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 настоящему стандарту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административно-бытовых помещений: копия свидетельства о регистрации объекта недвижимости, копия технического паспорта. При ином законном основании: копия договора аренды, копия свидетельства о регистрации объекта недвижимости арендодателя, копия технического паспорта</w:t>
            </w:r>
          </w:p>
          <w:bookmarkEnd w:id="76"/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77"/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материально-технической оснащенности, удовлетворяющей санитарным требованиям для проведения обучения и аттестации, в том числе в количестве не менее 10 (десяти) мест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 настоящему стандарту государственной услуги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78"/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программного обеспечения для аттестации инженерно-технических работников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 настоящему стандарту государственной услуги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79"/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нормативно-технической и методологической литературы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 приложения 4 к настоящему стандарту государственной услуги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80"/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уполномоченным органом тестовых вопросов, утвержденных внутренних правил и регламентов для проведения обучения и аттестации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 настоящему стандарту государственной услуги. Копия сборника тестовых вопросов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аттестационных центров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участвующих в 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проектирования и строительства"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Форма сведений</w:t>
      </w:r>
    </w:p>
    <w:bookmarkEnd w:id="81"/>
    <w:bookmarkStart w:name="z12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наличии)______________________________</w:t>
      </w:r>
    </w:p>
    <w:bookmarkEnd w:id="82"/>
    <w:bookmarkStart w:name="z12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Должность ________________________________________________________</w:t>
      </w:r>
    </w:p>
    <w:bookmarkEnd w:id="83"/>
    <w:bookmarkStart w:name="z13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Работает в данной организации _______________________________________</w:t>
      </w:r>
    </w:p>
    <w:bookmarkEnd w:id="84"/>
    <w:bookmarkStart w:name="z13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(указать постоянно или временно)</w:t>
      </w:r>
    </w:p>
    <w:bookmarkEnd w:id="85"/>
    <w:bookmarkStart w:name="z13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Стаж работы _______________________________________________________</w:t>
      </w:r>
    </w:p>
    <w:bookmarkEnd w:id="86"/>
    <w:bookmarkStart w:name="z13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(указать по специальности и на занимаемой должности)</w:t>
      </w:r>
    </w:p>
    <w:bookmarkEnd w:id="87"/>
    <w:bookmarkStart w:name="z13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учебного заведения_____________________________________</w:t>
      </w:r>
    </w:p>
    <w:bookmarkEnd w:id="88"/>
    <w:bookmarkStart w:name="z13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Год окончания _____________________________________________________</w:t>
      </w:r>
    </w:p>
    <w:bookmarkEnd w:id="89"/>
    <w:bookmarkStart w:name="z13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Квалификация по диплому ___________________________________________</w:t>
      </w:r>
    </w:p>
    <w:bookmarkEnd w:id="90"/>
    <w:bookmarkStart w:name="z13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Специализация по диплому __________________________________________</w:t>
      </w:r>
    </w:p>
    <w:bookmarkEnd w:id="91"/>
    <w:bookmarkStart w:name="z13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Сведения об административно-бытовых помещениях</w:t>
      </w:r>
    </w:p>
    <w:bookmarkEnd w:id="92"/>
    <w:bookmarkStart w:name="z13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Адрес: ___________________________________________________________</w:t>
      </w:r>
    </w:p>
    <w:bookmarkEnd w:id="93"/>
    <w:bookmarkStart w:name="z14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4"/>
    <w:bookmarkStart w:name="z14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Характеристика помещений, площадь________________________________</w:t>
      </w:r>
    </w:p>
    <w:bookmarkEnd w:id="95"/>
    <w:bookmarkStart w:name="z14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Номер свидетельства о регистрации недвижимости ____________________</w:t>
      </w:r>
    </w:p>
    <w:bookmarkEnd w:id="96"/>
    <w:bookmarkStart w:name="z14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7"/>
    <w:bookmarkStart w:name="z14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Номер договора об аренде __________________________________________</w:t>
      </w:r>
    </w:p>
    <w:bookmarkEnd w:id="98"/>
    <w:bookmarkStart w:name="z14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Сведения о материально-технической оснащенности</w:t>
      </w:r>
    </w:p>
    <w:bookmarkEnd w:id="99"/>
    <w:bookmarkStart w:name="z14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Наименование: ___________________________________________________</w:t>
      </w:r>
    </w:p>
    <w:bookmarkEnd w:id="100"/>
    <w:bookmarkStart w:name="z14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1"/>
    <w:bookmarkStart w:name="z14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Единица измерения _______________________________________________</w:t>
      </w:r>
    </w:p>
    <w:bookmarkEnd w:id="102"/>
    <w:bookmarkStart w:name="z14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Количество ______________________________________________________</w:t>
      </w:r>
    </w:p>
    <w:bookmarkEnd w:id="103"/>
    <w:bookmarkStart w:name="z15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4"/>
    <w:bookmarkStart w:name="z15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Срок эксплуатации ________________________________________________</w:t>
      </w:r>
    </w:p>
    <w:bookmarkEnd w:id="105"/>
    <w:bookmarkStart w:name="z15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Характеристики (марки, мощности) качественный состав _______________</w:t>
      </w:r>
    </w:p>
    <w:bookmarkEnd w:id="106"/>
    <w:bookmarkStart w:name="z15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7"/>
    <w:bookmarkStart w:name="z15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08"/>
    <w:bookmarkStart w:name="z15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Сведения о программном обеспечении</w:t>
      </w:r>
    </w:p>
    <w:bookmarkEnd w:id="109"/>
    <w:bookmarkStart w:name="z15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Наименование: ___________________________________________________</w:t>
      </w:r>
    </w:p>
    <w:bookmarkEnd w:id="110"/>
    <w:bookmarkStart w:name="z15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1"/>
    <w:bookmarkStart w:name="z15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Единица измерения _______________________________________________</w:t>
      </w:r>
    </w:p>
    <w:bookmarkEnd w:id="112"/>
    <w:bookmarkStart w:name="z15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Количество ______________________________________________________</w:t>
      </w:r>
    </w:p>
    <w:bookmarkEnd w:id="113"/>
    <w:bookmarkStart w:name="z16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4"/>
    <w:bookmarkStart w:name="z16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Срок эксплуатации ________________________________________________</w:t>
      </w:r>
    </w:p>
    <w:bookmarkEnd w:id="115"/>
    <w:bookmarkStart w:name="z16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6"/>
    <w:bookmarkStart w:name="z16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Сведения о нормативно-технической и методологической литературе</w:t>
      </w:r>
    </w:p>
    <w:bookmarkEnd w:id="117"/>
    <w:bookmarkStart w:name="z16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Наименование: ___________________________________________________</w:t>
      </w:r>
    </w:p>
    <w:bookmarkEnd w:id="118"/>
    <w:bookmarkStart w:name="z16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9"/>
    <w:bookmarkStart w:name="z16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Единица измерения _______________________________________________</w:t>
      </w:r>
    </w:p>
    <w:bookmarkEnd w:id="120"/>
    <w:bookmarkStart w:name="z16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Количество ______________________________________________________</w:t>
      </w:r>
    </w:p>
    <w:bookmarkEnd w:id="121"/>
    <w:bookmarkStart w:name="z16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2"/>
    <w:bookmarkStart w:name="z16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Сведения о утвержденных уполномоченным органом тестовых вопросов,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утвержденных внутренних правил и регламентов для проведения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обучения и аттестации</w:t>
      </w:r>
    </w:p>
    <w:bookmarkEnd w:id="123"/>
    <w:bookmarkStart w:name="z17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Наименование: ___________________________________________________</w:t>
      </w:r>
    </w:p>
    <w:bookmarkEnd w:id="124"/>
    <w:bookmarkStart w:name="z17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5"/>
    <w:bookmarkStart w:name="z17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Единица измерения________________________________________________</w:t>
      </w:r>
    </w:p>
    <w:bookmarkEnd w:id="126"/>
    <w:bookmarkStart w:name="z17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Количество ______________________________________________________</w:t>
      </w:r>
    </w:p>
    <w:bookmarkEnd w:id="127"/>
    <w:bookmarkStart w:name="z17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8"/>
    <w:bookmarkStart w:name="z17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Примечание ______________________________________________________</w:t>
      </w:r>
    </w:p>
    <w:bookmarkEnd w:id="129"/>
    <w:bookmarkStart w:name="z17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0"/>
    <w:bookmarkStart w:name="z17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1"/>
    <w:bookmarkStart w:name="z17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2"/>
    <w:bookmarkStart w:name="z17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3"/>
    <w:bookmarkStart w:name="z18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4"/>
    <w:bookmarkStart w:name="z18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