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5f62" w14:textId="6e25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"Аккредитация юридических лиц, осуществляющих технический надзор и техническое обследование по объектам первого и второго уровней ответственности"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12 февраля 2016 года № 72. Зарегистрирован в Министерстве юстиции Республики Казахстан 24 февраля 2016 года № 13210. Утратил силу приказом Министра индустрии и инфраструктурного развития Республики Казахстан от 4 февраля 2021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юридических лиц, осуществляющих технический надзор и техническое обследование по объектам первого и второго уровней ответственности".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управлению земельными ресурсами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года № 72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юридических лиц, осуществляющих технический надзор и техническое обследование по объектам первого и второго уровней ответственности"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индустрии и инфраструктурного развития РК от 10.07.2019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юридических лиц, осуществляющих технический надзор и техническое обследование по объектам первого и второго уровней ответственности" (далее – государственная услуга).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развитию Республики Казахстан (далее – Министерство).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по делам строительства и жилищно-коммунального хозяйства Министерства (далее – услугодатель).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правительства": www.egov.kz (далее – портал).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20-40 минут.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свидетельство об аккредитации по форме согласно приложениям 1 и 2 к настоящему стандарту государственной услуги.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лицам (далее – услугополучатель) на бесплатной основе.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9.00 до 18.30, с перерывом на обед с 13.00 до 14.30 часов, кроме выходных и праздничных дней, согласно трудовому законодательству Республики Казахстан;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портал при получении свидетельства об аккредитации по осуществлению инжиниринговых услуг по техническому надзору на технически и технологически сложных объектах первого и второго уровней ответственности: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3 к настоящему стандарту государственной услуги;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для прохождения аккредитации организацией осуществляющего инжиниринговые услуги по техническому надзору на технически и технологически сложных объектах первого и второго уровней ответственности, согласно приложению 4 к настоящему стандарту государственной услуги;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 при получении свидетельства об аккредитации по осуществлению экспертных работ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5 к настоящему стандарту государственной услуги;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для прохождения аккредитации организации, осуществляющей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согласно приложению 6 к настоящему стандарту государственной услуги;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диплома инженер-геодезиста.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его должностных лиц по вопросам оказания государственной услуги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обжалования решений, действий (бездействий), услугодателя и (или) его должностных лиц по вопросам оказания государственных услуг: жалоба подается на имя руководителя услугодателя по адресам указанному в пункте 13, либо на имя руководителя Министерства по адресу: 010000, город Нур-Султан, проспект Мәңгілік Ел 8, Дом министерств, 10 подъезд, телефон: 8 (7172) 74-19-28, 74-19-45.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либо нарочно через канцелярию услугодателя или Министерства.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или Министерства, с указанием фамилии и инициалов лица, принявшего жалобу, срока и места получения ответа на поданную жалобу.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– указываются его наименование, почтовый адрес, исходящий номер и дата. Обращение подписывается услугополучателем.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15 (пятнадцать) рабочих дней со дня ее регистрации.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 оказываемой в электронной форме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интернет-ресурсах: услугодателя.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 по вопросам оказания государственной услуги размещены на интернет-ресурсах Министерства: www.miid.gov.kz, услугодателя. Единый контакт-центр по вопросам оказания государственных услуг: 1414, 8 800 080 7777.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технический надзор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техническое обследование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 первого и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уровней ответственности"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СВИДЕТЕЛЬСТВО ОБ АККРЕДИТАЦИИ 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N 00000 Настоящее свидетельство об аккредитации выдано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(юридический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право осуществления инжиниринговых услуг по техническому надзору на технически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технологически сложных объектах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(соответствующий уровень ответственности)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уровня ответственности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АККРЕДИТОВАНО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внесен в реестр уполномоченного органа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свидетельства до ________________________________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_______________________________________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 "_____" ___________ 20___ года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технический надзор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техническое обследование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 первого и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уровней ответственности"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СВИДЕТЕЛЬСТВО ОБ АККРЕДИТАЦИИ </w:t>
      </w:r>
    </w:p>
    <w:bookmarkEnd w:id="45"/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N 00000 Настоящее свидетельство об аккредитации выдано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(юридический адрес)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 осуществления экспертных работ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</w:t>
      </w:r>
    </w:p>
    <w:bookmarkEnd w:id="48"/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АККРЕДИТОВАНО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внесен в реестр уполномоченного органа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свидетельства до ___________________________________________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___________________________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 "___" ___________ 20 года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технический надзор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техническое обследование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 первого и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уровней ответственности"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юридического лица, реквизиты бизнес-идентификационного номера)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аккредитовать в качестве организации осуществляющего инжиниринговые услуги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техническому надзору на технически и  технологически сложных объектах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(соответствующий уровень ответственности) уровня ответственности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(индекс, город, район, область, улица, номер дома/здания (стационарного помещения),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телефон, факс, е-mail)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Филиалы (представительства, объекты, пункты, участки)_______________________________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(местонахождение и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подтверждается, что: 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указанные данные являются официальными контактами и на них направляется любая информация по вопросам выдачи или отказа в выдаче свидетельства; 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 заявителя отсутствует ограничения наложенное судом на занятие лицензируемым видом и (или) подвидом деятельности; 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свидетельства об аккредитации.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его наличии)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 " __________ 20 года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технический надзор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техническое обследование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 первого и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уровней ответственности"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для прохождения аккредитации организацией, осуществляющего инжиниринговые услуги по техническому надзору на технически и технологически сложных объектах первого и второго уровней ответственности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сотрудниках имеющих соответствующий аттестат эксперта технического надзора: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2935"/>
        <w:gridCol w:w="1846"/>
        <w:gridCol w:w="692"/>
        <w:gridCol w:w="692"/>
        <w:gridCol w:w="1588"/>
        <w:gridCol w:w="307"/>
        <w:gridCol w:w="1485"/>
        <w:gridCol w:w="2040"/>
      </w:tblGrid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65"/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индивидуальный идентификационный номер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 выдачи и кем выдан аттестат эксперта</w:t>
            </w:r>
          </w:p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по аттестату</w:t>
            </w:r>
          </w:p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диплому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осуществлению технического надзора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административных штрафов при осуществлении технического надзора на объекте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(согласно заключению экспертизы)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начала/дата завершения осуществления технического надзора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Аттестованные эксперты входят состав только одной организации осуществляющего инжиниринговые услуги по техническому надзору на технически и технологически сложных объектах первого и второго уровней ответственности</w:t>
      </w:r>
    </w:p>
    <w:bookmarkEnd w:id="66"/>
    <w:bookmarkStart w:name="z10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материально-технической оснащенности, в том числе средства измерений и контроля, необходимых для выполнения возложенных обязанностей и функций: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4190"/>
        <w:gridCol w:w="1432"/>
        <w:gridCol w:w="881"/>
        <w:gridCol w:w="1432"/>
        <w:gridCol w:w="1433"/>
        <w:gridCol w:w="882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68"/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марка средства измерения и контроля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поверки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наличии нормативной документаций, необходимых для выполнения возложенных обязанностей и функций: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6"/>
        <w:gridCol w:w="1769"/>
        <w:gridCol w:w="2876"/>
        <w:gridCol w:w="1769"/>
        <w:gridCol w:w="1770"/>
      </w:tblGrid>
      <w:tr>
        <w:trPr>
          <w:trHeight w:val="30" w:hRule="atLeast"/>
        </w:trPr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70"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наличии на праве собственности или привлечении аккредитованной лаборатории: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89"/>
        <w:gridCol w:w="2893"/>
        <w:gridCol w:w="1369"/>
        <w:gridCol w:w="3655"/>
        <w:gridCol w:w="989"/>
        <w:gridCol w:w="990"/>
      </w:tblGrid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72"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лаборатории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аттестата об аккредитации лаборатории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области аккредитации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право собственности или иное законное основание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лаборатории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изменениях, указанных в настоящей форме сведений данных, обязуюсь своевременно сообщать в уполномоченный орган.</w:t>
      </w:r>
    </w:p>
    <w:bookmarkEnd w:id="73"/>
    <w:bookmarkStart w:name="z1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Осведомлен, что за предоставление недостоверной информаций буду нести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bookmarkEnd w:id="74"/>
    <w:bookmarkStart w:name="z1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технический надзор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техническое обследование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 первого и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уровней ответственности"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76"/>
    <w:bookmarkStart w:name="z1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реквизиты бизнес-идентификационного номера)</w:t>
      </w:r>
    </w:p>
    <w:bookmarkEnd w:id="77"/>
    <w:bookmarkStart w:name="z1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аккредитовать в качестве организации осуществляющей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</w:t>
      </w:r>
    </w:p>
    <w:bookmarkEnd w:id="78"/>
    <w:bookmarkStart w:name="z1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(индекс, город, район, область, улица, номер дома/здания (стационарного помещения),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телефон, факс, е-mail)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Филиалы (представительства, объекты, пункты, участки)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(местонахождение и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</w:p>
    <w:bookmarkEnd w:id="79"/>
    <w:bookmarkStart w:name="z1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подтверждается, что: </w:t>
      </w:r>
    </w:p>
    <w:bookmarkEnd w:id="80"/>
    <w:bookmarkStart w:name="z1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указанные данные являются официальными контактами и на них направляется любая информация по вопросам выдачи или отказа в выдаче свидетельства; </w:t>
      </w:r>
    </w:p>
    <w:bookmarkEnd w:id="81"/>
    <w:bookmarkStart w:name="z1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 заявителя отсутствует ограничения наложенное судом на занятие лицензируемым видом и (или) подвидом деятельности; </w:t>
      </w:r>
    </w:p>
    <w:bookmarkEnd w:id="82"/>
    <w:bookmarkStart w:name="z1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83"/>
    <w:bookmarkStart w:name="z1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свидетельства об аккредитации.</w:t>
      </w:r>
    </w:p>
    <w:bookmarkEnd w:id="84"/>
    <w:bookmarkStart w:name="z1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его наличии)</w:t>
      </w:r>
    </w:p>
    <w:bookmarkEnd w:id="85"/>
    <w:bookmarkStart w:name="z1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 " __________ 20 года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технический надзор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техническое обследование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 первого и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уровней ответственности"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для прохождения аккредитации организации, осуществляющего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</w:t>
      </w:r>
    </w:p>
    <w:bookmarkEnd w:id="87"/>
    <w:bookmarkStart w:name="z1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сотрудниках, имеющих соответствующие аттестаты по осуществлению экспертных работ по техническому обследованию надежности и устойчивости зданий и сооружений, по экспертизе градостроительной, предпроектной и проектно-сметной документации по специализации конструктивная часть и диплом инженера-геодезиста: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832"/>
        <w:gridCol w:w="2411"/>
        <w:gridCol w:w="904"/>
        <w:gridCol w:w="904"/>
        <w:gridCol w:w="870"/>
        <w:gridCol w:w="536"/>
        <w:gridCol w:w="1910"/>
      </w:tblGrid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89"/>
        </w:tc>
        <w:tc>
          <w:tcPr>
            <w:tcW w:w="3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индивидуальный идентификационный номер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 выдачи и кем выдан аттестат эксперта</w:t>
            </w:r>
          </w:p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по аттестату</w:t>
            </w:r>
          </w:p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диплому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осуществлению технического обследования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административных штрафов при осуществлении технического обследования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Аттестованные эксперты входят состав только одной организации осуществляющего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ответственности;</w:t>
      </w:r>
    </w:p>
    <w:bookmarkEnd w:id="90"/>
    <w:bookmarkStart w:name="z23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наличии административно-производственной базы на праве собственности или аренды на срок более одного года: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2865"/>
        <w:gridCol w:w="772"/>
        <w:gridCol w:w="4642"/>
        <w:gridCol w:w="2224"/>
      </w:tblGrid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2"/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составляющие административно-бытового помещения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право собственности или иное законное основание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кадастровый номер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материально-технической оснащенности, в том числе средства измерений и контроля, необходимых для выполнения возложенных обязанностей и функций, а также компьютеры, оснащенные лицензионными программными обеспечениями необходимыми для выполнения расчетов, составления и оформления графических и иных материалов: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5676"/>
        <w:gridCol w:w="1170"/>
        <w:gridCol w:w="719"/>
        <w:gridCol w:w="1170"/>
        <w:gridCol w:w="1170"/>
        <w:gridCol w:w="721"/>
      </w:tblGrid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4"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марка средства измерения и контроля, компьютеров, лицензионных программ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поверки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наличии нормативной документаций, необходимых для выполнения возложенных обязанностей и функций: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6"/>
        <w:gridCol w:w="1769"/>
        <w:gridCol w:w="2876"/>
        <w:gridCol w:w="1769"/>
        <w:gridCol w:w="1770"/>
      </w:tblGrid>
      <w:tr>
        <w:trPr>
          <w:trHeight w:val="30" w:hRule="atLeast"/>
        </w:trPr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6"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наличии на праве собственности или привлечении аккредитованной лаборатории: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89"/>
        <w:gridCol w:w="2893"/>
        <w:gridCol w:w="1369"/>
        <w:gridCol w:w="3655"/>
        <w:gridCol w:w="989"/>
        <w:gridCol w:w="990"/>
      </w:tblGrid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8"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лаборатории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аттестата об аккредитации лаборатории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области аккредитации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право собственности или иное законное основание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лаборатории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изменениях, указанных в настоящей форме сведений данных, обязуюсь своевременно сообщать в уполномоченный орган.</w:t>
      </w:r>
    </w:p>
    <w:bookmarkEnd w:id="99"/>
    <w:bookmarkStart w:name="z3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Осведомлен, что за предоставление недостоверной информаций буду нести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bookmarkEnd w:id="100"/>
    <w:bookmarkStart w:name="z3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