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1a57" w14:textId="fc01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21 апреля 2015 года № 347 "Об утверждении стандартов государственных услуг, оказываемых Министерством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января 2016 года № 29. Зарегистрирован в Министерстве юстиции Республики Казахстан 23 февраля 2016 года № 13177. Утратил силу приказом Министра торговли и интеграции Республики Казахстан от 16 марта 2020 года № 51-НҚ.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торговли и интеграции РК от 16.03.2020 </w:t>
      </w:r>
      <w:r>
        <w:rPr>
          <w:rFonts w:ascii="Times New Roman"/>
          <w:b w:val="false"/>
          <w:i w:val="false"/>
          <w:color w:val="000000"/>
          <w:sz w:val="28"/>
        </w:rPr>
        <w:t>№ 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апреля 2015 года № 347 "Об утверждении стандартов государственных услуг, оказываемых Министерством национальной экономики Республики Казахстан" (зарегистрированный в Реестре государственной регистрации нормативных правовых актов за № 11079, опубликованный в информационно-правовой системе "Әділет" от 19 мая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импорт и (или) экспорт отдельных видов товаров",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национальной экономики Республики Казахстан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"Е-лицензирование" www.еliсеnse.kz или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или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осуществляется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осуществляется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допустимое время обслуживания услугополучателя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9.00 часов до 20.00 часов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корпорации,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экспорт и (или) импорт отдельных видов товаров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заявления на экспорт и (или) импорт отдельных видов товаров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осуществление лицензируемого вида деятельности или сведения о наличии лицензии на осуществление лицензируемого вида деятельности (если это предусмотрено законодательством государства-члена Евразийского экономического союза),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лицензионного сбора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 на экспорт и (или) импорт отдельных видов товаров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заявления на экспорт и (или) импорт отдельных видов товаров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электронная копия иного документа, подтверждающего намерения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лицензии на осуществление лицензируемого вида деятельности или сведения о наличии лицензии на осуществление лицензируемого вида деятельности (если это предусмотрено законодательством государства-члена Евразийского экономического союза),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на право занятия отдельными видами деятельности, за исключением случаев оплаты лицензионного сбора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(если ранее выданная лицензия была оформлена в бумажной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обращение услугополучателя, в котором разъясняются причины и обстоятельства утраты лицензии,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лицензионного сбора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услугополучателя с указанием причины и обстоятельства утраты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на право занятия отдельными видами деятельности, за исключением случаев оплаты лицензионного сбора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лицензионного сбора (в случае оплаты через ПШЭП),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лист представленных копий документов заверяется подписью и печатью услугополучателя, либо копии документов прошиты и заверены подписью и печатью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обращения с указанием даты получения результата государственной услуги.";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 согласно перечню, предусмотренному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Обжалование решений, действий (бездействия) услугодателя и (или) их должностных лиц: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по адресу: 010000, город Астана, улица Орынбор, дом № 8, здание "Дом министерств", подъезд 7, телефон 8 (7172) 74-28-09, факс 8 (7172) 74-31-48.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на блог руководителя услугополучателя,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Государственной корпорации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Государственной корпорации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регистрации.";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дилерской деятельностью в сфере товарных бирж",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национальной экономики Республики Казахстан (далее – услугодатель).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"Е-лицензирование" www.elicense.kz или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или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допустимое время обслуживания услугополучателя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9.00 до 20.00 часов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к деятельности биржевых дилеров,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если они были выданы в бумажной форме, в случаях утери, порчи лицензии услугополучатель имеет возможность перевести их в электронный формат: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форме, удостоверенного ЭЦП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сведений о соответствии квалификационным требованиям к деятельности биржевых дилеров,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если они были выданы в бумажной форме, в случаях утери, порчи лицензии услугополучатель имеет возможность перевести их в электронный формат: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подтверждающий оплату в бюджет лицензионного сбора на право занятия отдельными видами деятельности,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лицензионного сбора (в случае оплаты через ПШЭП),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лист представленных копий документов заверяется подписью и печатью услугополучателя, либо копии документов прошиты и заверены подписью и печатью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работники Государственной корпорации воспроизводят электронные копии документов, после чего возвращают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услуги.";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представления услугополучателем неполного пакета документов согласно перечню, предусмотренному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Обжалование решений, действий (бездействия) услугодателя и (или) должностных лиц: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по адресу: 010000, город Астана, улица Орынбор, дом № 8, здание "Дом министерств", подъезд 7, телефон 8 (7172) 74-28-09, факс 8 (7172) 74-31-48.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на блог руководителя услугополучателя,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Государственной корпорации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услугодателя, Государственной корпорации,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регистрации.";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Единный контакт- центр 1414, 8 800 080 7777.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брокерской деятельностью в сфере товарных бирж", утвержденном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национальной экономики Республики Казахстан (далее – услугодатель).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"Е-лицензирование" www.elicense.kz или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 или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9.00 до 20.00 часов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к деятельности биржевых брокеров,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если они были выданы в бумажной форме, в случаях утери, порчи лицензии услугополучатель имеет возможность перевести их в электронный формат: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форме, удостоверенного ЭЦП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сведений о соответствии квалификационным требованиям к деятельности биржевых брокеров,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если они были выданы в бумажной форме, в случаях утери, порчи лицензии услугополучатель имеет возможность перевести их в электронный формат: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подтверждающий оплату в бюджет лицензионного сбора на право занятия отдельными видами деятельности,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лицензионного сбора (в случае оплаты через ПШЭП),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лист представленных копий документов заверяется подписью и печатью услугополучателя, либо копии документов прошиты и заверены подписью и печатью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работники Государственной корпорации воспроизводят электронные копии документов, после чего возвращают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услуги.";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представления услугополучателем неполного пакета документов согласно перечню, предусмотренному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Обжалование решений, действий (бездействия) услугодателя и (или) должностных лиц: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по адресу: 010000, город Астана, улица Орынбор, дом № 8, здание "Дом министерств", подъезд 7, телефон 8 (7172) 74-28-09, факс 8 (7172) 74-31-48.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на блог руководителя услугополучателя,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Государственной корпорации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услугодателя, Государственной корпорации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регистрации.";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товарных бирж", утвержденном указанным приказом: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национальной экономики Республики Казахстан (далее – услугодатель).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"Е-лицензирование" www.elicense.kz или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 или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9.00 до 20.00 часов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к деятельности биржевых брокеров,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если они были выданы в бумажной форме, в случаях утери, порчи лицензии услугополучатель имеет возможность перевести их в электронный формат: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форме, удостоверенного ЭЦП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сведений о соответствии квалификационным требованиям к деятельности биржевых брокеров,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на право занятия отдельными видами деятельности, либо сведения об оплате лицензионного сбора, если оплата произведена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если они были выданы в бумажной форме, в случаях утери, порчи лицензии услугополучатель имеет возможность перевести их в электронный формат: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подтверждающий оплату в бюджет лицензионного сбора на право занятия отдельными видами деятельности,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лицензионного сбора (в случае оплаты через ПШЭП),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лист представленных копий документов заверяется подписью и печатью услугополучателя, либо копии документов прошиты и заверены подписью и печатью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работники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удостоверения личности (либо его представителя по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услуги.";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представления услугополучателем неполного пакета документов согласно перечню предусмотренному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а также услугодателей и (или) их должностных лиц, Государственной корпорации и (или) их работников по вопросам оказания государственных услуг.";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Обжалование решений, действий (бездействия) услугодателя и (или) должностных лиц: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по адресу: 010000, город Астана, улица Орынбор, дом № 8, здание "Дом министерств", подъезд 7, телефон 8 (7172) 74-28-09, факс 8 (7172) 74-31-48.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на блог руководителя услугополучателя,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Государственной корпорации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услугодателя, Государственной корпорации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регистрации.";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января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отдельных видов товаров"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(Ф.И.О. либо 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(адрес услугополучателя)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(Ф.И.О. либо 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услугополучателя)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(адрес услугополучателя)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брокерской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(Ф.И.О. либо 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услугополучателя)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(адрес услугополучателя)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товарных бирж"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(Ф.И.О. либо 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услугополучателя)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(адрес услугополучателя)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