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6f69" w14:textId="6de6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по специальностям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января 2016 года № 58. Зарегистрирован в Министерстве юстиции Республики Казахстан 23 февраля 2016 года № 13172. Утратил силу приказом Министра внутренних дел Республики Казахстан от 22 июня 2016 года № 665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22.06.2016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типовые учебные планы по специальностям высшего и послевузовского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Типовой учебный план по специальности 5B103200 – «Командная тактическая сил гражданской обороны»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Типовой учебный план по специальности 5В070300 – «Информационные системы»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Типовой учебный план по специальности 5В090500 – «Социальная работа»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Типовой учебный план по специальности 5B030300 – «Пожарная безопасность»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Типовой учебный план по специальности 5B030300 – «Правоохранительная деятельность»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Типовой учебный план по специальности 5В010300 – «Педагогика и психология»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Типовой учебный план по специальности 5В071900 – «Радиотехника, электроника и телекоммуникации»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Типовой учебный план по специальности 5B103100 – «Защита в чрезвычайных ситуациях»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Типовой учебный план по специальности 6М030300 – «Правоохранительная деятельность» (научное и педагогическое направление)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Типовой учебный план по специальности 6М030300 – «Правоохранительная деятельность» (профильное направление)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Типовой учебный план по специальности 6D030300 – «Правоохранительная деятельность» (научное и педагогическое направление)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генерал-полковник полиции                  К. Касымов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января 2016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специальности 5В103200 – Командная тактическая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гражданской защиты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Срок обучения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Степень - бакалавр военного дела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специальности 5В103200 – Командная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тактическая сил гражданской защиты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2424"/>
        <w:gridCol w:w="4471"/>
        <w:gridCol w:w="2526"/>
        <w:gridCol w:w="1575"/>
        <w:gridCol w:w="1563"/>
      </w:tblGrid>
      <w:tr>
        <w:trPr>
          <w:trHeight w:val="82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Общеобразовательные дисциплины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67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 1103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1104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66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устойчивое развитие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K(R)Ya1204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(Русский)язык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67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2107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экономической теории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2403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 2109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2110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2402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дисциплин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IG 1201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 графика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40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HIM 1201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 (I) 1203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 (II) 1204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II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(I) 1205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(II) 1206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II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 (R) Ya 3207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казахский (русский) язык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82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Р-оIYa 3208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Профессионально-ориентированный иностранный язык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Профилирующие дисциплины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OVGO 3301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ведение гражданской обороны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– 6*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8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Преддипломная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Написание и защита дипломной работы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менее-146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И М Е Ч А Н И 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*Кредиты распределяются вузом самостоятельно в зависимости от вида практики в количестве не менее 6 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реализации образовательных программ высшего 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увеличивать объем дисциплин обязательного компонента за счет дополнительных видов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специальности 5В070300 – Информационные системы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Срок обучения: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Степень: бакалавр техники и технологий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специальности  5В070300 – «Информационные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2150"/>
        <w:gridCol w:w="4413"/>
        <w:gridCol w:w="2150"/>
        <w:gridCol w:w="1647"/>
        <w:gridCol w:w="1898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195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Общеобразовательные дисциплины 33 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OBZh 1103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2104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устойчивое Развитие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 1106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экономической Теории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1108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 2109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2110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2111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дисциплины                           64 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 1201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геометрия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 1202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Математический анализ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TVMS 2203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вероятностей и математическая статистика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1204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ASDP 1205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Алгоритмы, структуры данных и программирование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Р-оIYa 2206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Профессионально-ориентированный иностранный язык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РK(R)Ya 3207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казахский (русский) язык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Профилирующие дисциплины                    32 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OIS 1301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информационных систем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BDIS 2302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в ИС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6*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Преддипломная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и защита дипломной работы (проекта)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Р И М Е Ч А Н И 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*По специальности группы «Технические науки и технологии» от 6 до 15 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реализации образовательных программ высшего 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увеличивать объем дисциплин обязательного компонента за счет дополнительных видов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специальности 5В090500 - Социальная работа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Срок обучения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Степень: бакалавр в области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специальности «5В090500-Социальная работа»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82"/>
        <w:gridCol w:w="1873"/>
        <w:gridCol w:w="4693"/>
        <w:gridCol w:w="1493"/>
        <w:gridCol w:w="1473"/>
        <w:gridCol w:w="1653"/>
      </w:tblGrid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 1103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2104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устойчивое развитие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 1106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экономической теории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1108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 2109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1110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2111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дисциплины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казахский (русский) язык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Профессионально-ориентированный иностранный язык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социальной работы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ОUASR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управление и администрирование в социальной работе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OSМ 1205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социальной медицины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POSR 3206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Правовое обеспечение социальной работы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OSP 2207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и социальная психология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Профилирующие дисциплины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MTSR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технологии социальной работы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работе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- 6*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Преддипломная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Написание и защита дипломной работы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не менее - 154</w:t>
            </w:r>
          </w:p>
        </w:tc>
      </w:tr>
      <w:tr>
        <w:trPr>
          <w:trHeight w:val="39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Р И М Е Ч А Н И 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*Кредиты распределяются вузом самостоятельно в зависимости от вида практики в количестве не менее 6 кредитов.3) При реализации образовательных программ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увеличивать объем дисциплин обязательного компонента за счет дополнительных видов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специальности 5B100100 - Пожарная безопасность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Срок обучения: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Степень: бакалавр военного дела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специальности 5B100100 – «Пожарная безопасность»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2215"/>
        <w:gridCol w:w="4408"/>
        <w:gridCol w:w="1691"/>
        <w:gridCol w:w="1553"/>
        <w:gridCol w:w="2511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OBZh 1103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1104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устойчивое развитие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 1106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экономической теории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2108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 2109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2110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2111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дисциплины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IG 1201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графика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работа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Him 1202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 (I) 1203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I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Mat(II) 1204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II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(I) 1205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I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(II) 2206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II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РK(R)Ya 3207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казахский (русский) язык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Р-оIYa 3208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Профессионально-ориентированный иностранный язык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Профилирующие дисциплины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 3301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пожарной тактики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- 6*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Преддипломная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и защита дипломной работы (проекта)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- 154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рекомендуется использовать единую систему кодировки дисциплин, предусматривающую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(четырехзначное, где первая цифра указывает курс обучения) выражения;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2)*Кредиты распределяются вузом самостоятельно в зависимости от вида практик не менее 6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реализации образовательных программ высшего 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увеличивать объем дисциплин обязательного компонента за счет дополнительных видов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специальности 5В030300 – Правоохранительная деятельность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Срок обучения: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Степень: бакалавр права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5В030300 – «Правоохранительная деятельность»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2097"/>
        <w:gridCol w:w="4333"/>
        <w:gridCol w:w="2098"/>
        <w:gridCol w:w="1605"/>
        <w:gridCol w:w="1859"/>
      </w:tblGrid>
      <w:tr>
        <w:trPr>
          <w:trHeight w:val="49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 и вида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18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дисциплины – 33 кредита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1102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1103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 1104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устойчивое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1107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2108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OBZh 1110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дисциплины – 64 кредита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РK(R)Ya3201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казахский (русский) язык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79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РOIYa 3202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Профессионально-ориентированный иностранный язык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TGP 1203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государства и права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KPRK 1204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UPRK 2205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право Республики Казахстан (общая часть)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UPRK 2206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право Республики Казахстан (особенная часть)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АPRK 2207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PORK 2208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Профилирующие дисциплины – 32 кредита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UPPRK 2301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Уголовно-процессуальное право Республики Казахстан (общая часть)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81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UPPRK 3302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Уголовно-процессуальное право Республики Казахстан (особенная часть)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6*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и защита дипломной работы (проекта)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</w:p>
        </w:tc>
      </w:tr>
      <w:tr>
        <w:trPr>
          <w:trHeight w:val="79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- 154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Р И М Е Ч А Н И 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*Кредиты распределяются вузом самостоятельно в зависимости от вида практики в количестве не менее 6 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реализации образовательных программ высшего 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увеличивать объем дисциплин обязательного компонента за счет дополнительных видов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специальности 5В010300 - Педагогика и психология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Срок обучения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Степень: бакалавр образования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«5В010300 – Педагогика и психология»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2363"/>
        <w:gridCol w:w="4844"/>
        <w:gridCol w:w="1684"/>
        <w:gridCol w:w="1574"/>
        <w:gridCol w:w="1811"/>
      </w:tblGrid>
      <w:tr>
        <w:trPr>
          <w:trHeight w:val="82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 1103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8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1104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устойчивое развитие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K(R)Ya1106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1107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2108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экономической теории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 2109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2110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2111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РK(R)Ya 3201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казахский (русский)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82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РOIYa 3202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Профессионально-ориентированный иностранный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Ped 2203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PRCh 2204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и развитие человека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VFShG 2205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Возрастная физиология и школьная гигиена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3206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преподавания педагогики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Профилирующие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TMVR 3301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методика воспитательной работы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3302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преподавания психологии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6*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Преддипломная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Написание и защита дипломной работы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- 154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Р И М Е Ч А Н И 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*Кредиты распределяются вузом самостоятельно в зависимости от вида практики в количестве не менее 6 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реализации образовательных программ высшего 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увеличивать объем дисциплин обязательного компонента за счет дополнительных видов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специальности 5В071900 – Радиотехника, электроника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телекоммуникации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Срок обучения: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Степень: бакалавр техники и технологий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специальности 5В071900 – «Радиотехника,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электроника и телекоммуникации»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2107"/>
        <w:gridCol w:w="4326"/>
        <w:gridCol w:w="2107"/>
        <w:gridCol w:w="1605"/>
        <w:gridCol w:w="1855"/>
      </w:tblGrid>
      <w:tr>
        <w:trPr>
          <w:trHeight w:val="34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 и вида 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19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Общеобразовательные дисциплины 33 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7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OBZh 1103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2104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6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устойчивое Развитие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9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 1106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6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2107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экономической Теории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1108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 3109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1110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2111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дисциплины 64 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РK(R)Ya 3201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казахский (русский) язык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55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Р-оIYa 2202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Профессионально-ориентированный иностранный язык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 (I) 1202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1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 (I) 1204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1205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TEC 2206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электрических цепей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TES 3207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электрической связи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Профилирующие дисциплины 32 </w:t>
            </w:r>
          </w:p>
        </w:tc>
      </w:tr>
      <w:tr>
        <w:trPr>
          <w:trHeight w:val="19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OEIT 2301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электронной и измерительной техники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6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 3302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радиотехники и телекоммуникаций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19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Преддипломная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и защита дипломной работы (проекта)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Р И М Е Ч А Н И 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рекомендуется использовать единую систему кодировки дисциплин, предусматривающую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(четырехзначное, где первая цифра указывает курс обучения) выражения;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2)*По специальностям группы «Технические науки и технологии» от 6 до 15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реализации образовательных программ высшего 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увеличивать объем дисциплин обязательного компонента за счет дополнительных видов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специальности 5В103100 – Защита в чрезвычайных ситуациях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Срок обучения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Степень: бакалавр военного дела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безопасности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5В103100 – Защита в чрезвычайных ситуациях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713"/>
        <w:gridCol w:w="660"/>
        <w:gridCol w:w="661"/>
        <w:gridCol w:w="661"/>
        <w:gridCol w:w="4193"/>
        <w:gridCol w:w="1553"/>
        <w:gridCol w:w="1593"/>
        <w:gridCol w:w="1593"/>
      </w:tblGrid>
      <w:tr>
        <w:trPr>
          <w:trHeight w:val="8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 (часов)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Общеобразовательные дисциплины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IK 1101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 1102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 1104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 1105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устойчивое развитие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K(R)Ya1204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(Русский)язык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OET 2107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экономической теории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2403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 2109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 2110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 2402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дисциплин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IG 1201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 графика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HIM 1201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 (I) 1203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 (II) 1204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(I) 1205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Fiz (II) 1206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 (R) Ya 3207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казахский (русский) язык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8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Р-оIYa 3208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Профессионально-ориентированный иностранный язык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Профилирующие дисциплины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BCHS 3301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в чрезвычайных ситуациях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Преддипломная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экзамен по специальности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Написание и защита дипломной работы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менее-146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И М Е Ч А Н И 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*Кредиты распределяются вузом самостоятельно в зависимости от вида практики в количестве не менее 6 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реализации образовательных программ высшего образования высшее учебное заведение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переносить изучение дисциплин из одного семестра в другой, не нарушая логику освоения образовательной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увеличивать объем дисциплин обязательного компонента за счет дополнительных видов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 с учетом пререквизитов устанавливать сроки проведения практик.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специальности 6M030300 – «Правоохранительная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(научное и педагогическое направление)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Срок обучения: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Степень: Магистр юридических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специальности 6M030300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«Правоохранительная деятельность»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573"/>
        <w:gridCol w:w="6273"/>
        <w:gridCol w:w="1313"/>
        <w:gridCol w:w="889"/>
        <w:gridCol w:w="1299"/>
        <w:gridCol w:w="5"/>
        <w:gridCol w:w="2"/>
        <w:gridCol w:w="1193"/>
      </w:tblGrid>
      <w:tr>
        <w:trPr>
          <w:trHeight w:val="9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 и вида деятельности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дисциплины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IFN 5201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и философия науки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5202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(профессиональный)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Ped 5203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Psi 5204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Профилирующие дисциплины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TPPUUPZ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практика применения уголовного и уголовно-процессуального законодательства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 (педагогическая, исследовательская)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6*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Научно-исследовательская работа магистранта, включая выполнение магистерской диссертации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аттестация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экзамен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и защита магистерской диссертации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И М Е Ч А Н И 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специальности 6M030300 – «Правоохранительная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(профильное направление)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Срок обучения: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Степень: Магистр права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6M030300 – «Правоохранительная деятельность»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2101"/>
        <w:gridCol w:w="5165"/>
        <w:gridCol w:w="1577"/>
        <w:gridCol w:w="1466"/>
        <w:gridCol w:w="1593"/>
      </w:tblGrid>
      <w:tr>
        <w:trPr>
          <w:trHeight w:val="60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 и вида деятельности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дисциплины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IYa 5201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(профессиональный)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Men5202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Psi 5203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8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Профилирующие дисциплины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компонент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TPUPO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практика управления правоохранительными органами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 по выбору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 (производственная)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2*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84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ЭИРМ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аттестация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экзамен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и защита магистерской диссертации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И М Е Ч А Н И 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58  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специальности 6D030300 – «Правоохранительная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(научное и педагогическое направление)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Срок обучения - 3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Степень: Доктор философии (PhD)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«6D030300 – Правоохранительная деятельность»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8"/>
        <w:gridCol w:w="3735"/>
        <w:gridCol w:w="1916"/>
        <w:gridCol w:w="1780"/>
        <w:gridCol w:w="1940"/>
      </w:tblGrid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дисциплин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дисциплины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кредитов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контроля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дисциплины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0TPD 7201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теория правоохранительной деятельности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по выбору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Профилирующие дисциплины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виды обучения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 (педагогическая, исследовательская)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6*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- исследовательская работа докторанта, включая выполнение докторской диссертации, в т.ч.: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докторской диссертации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экзамен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ОиЗДД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защита докторской диссертации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И М Е Ч А Н И 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*Количество кредитов, выделяемых на практику, устанавливается вузом самостоятельно и не входит в общую трудоемкость.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