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a99a0" w14:textId="66a99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взаимодействия государственных органов по вопросам соблюдения требований законодательства Республики Казахстан в сетях телекоммуникаций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25 января 2016 года № 60. Зарегистрирован в Министерстве юстиции Республики Казахстан 22 февраля 2016 года № 13157. Утратил силу приказом Министра информации и общественного развития Республики Казахстан от 30 сентября 2022 года № 413.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информации и общественного развития РК от 30.09.2022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413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6-9)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5 июля 2004 года "О связи"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взаимодействия государственных органов по вопросам соблюдения требований законодательства Республики Казахстан в сетях телекоммуникаций.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связи, информатизации и информации Министерства по инвестициям и развитию Республики Казахстан (Қазанғап Т.Б.)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десяти календарных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2016 года № 60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взаимодействия государственных органов по вопросам</w:t>
      </w:r>
      <w:r>
        <w:br/>
      </w:r>
      <w:r>
        <w:rPr>
          <w:rFonts w:ascii="Times New Roman"/>
          <w:b/>
          <w:i w:val="false"/>
          <w:color w:val="000000"/>
        </w:rPr>
        <w:t>соблюдения требований законодательства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в сетях телекоммуникаций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взаимодействия государственных органов по вопросам соблюдения требований законодательства Республики Казахстан в сетях телекоммуникаций (далее – Правила) разработаны в соответствии с подпунктом 6-9)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5 июля 2004 года "О связи" и определяют порядок взаимодействия государственных органов по вопросам соблюдения требований законодательства Республики Казахстан в сетях телекоммуникаций.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Правила распространяются на организацию взаимодействия государственных органов по вопросам ограничения распространения в сетях телекоммуникаций информации, запрещенной 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вступившими в законную силу решениями суда.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сеть телекоммуникаций – совокупность средств телекоммуникаций и линий связи, обеспечивающих передачу сообщений телекоммуникаций, состоящая из коммутационного оборудования (станций, подстанций, концентраторов), линейно-кабельных сооружений (абонентских, соединительных линий и каналов), систем передачи и абонентских устройств;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центральный исполнительный орган, определяемый Правительством Республики Казахстан, осуществляющий реализацию государственной политики в области связи, государственный контроль, координацию и регулирование деятельности лиц, представляющих услуги в области связи или пользующихся ими.</w:t>
      </w:r>
    </w:p>
    <w:bookmarkEnd w:id="10"/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взаимодействия государственных органов по вопросам</w:t>
      </w:r>
      <w:r>
        <w:br/>
      </w:r>
      <w:r>
        <w:rPr>
          <w:rFonts w:ascii="Times New Roman"/>
          <w:b/>
          <w:i w:val="false"/>
          <w:color w:val="000000"/>
        </w:rPr>
        <w:t>соблюдения требований законодательства Республики Казахстан в</w:t>
      </w:r>
      <w:r>
        <w:br/>
      </w:r>
      <w:r>
        <w:rPr>
          <w:rFonts w:ascii="Times New Roman"/>
          <w:b/>
          <w:i w:val="false"/>
          <w:color w:val="000000"/>
        </w:rPr>
        <w:t>сетях телекоммуникаций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Взаимодействие государственных органов по соблюдению требований законодательства в сетях телекоммуникаций осуществляется в пределах их компетенции.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Государственные органы в случае распространения по сети телекоммуникаций информации, запрещенной 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вступившими в законную силу судебными решениями, направляют в уполномоченный орган уведомление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зависимости от вида связи и используемых технологий в уведомлении указываются адреса в сети передачи данных, адреса обращений, идентификатор интернет-ресурса и идентификационные коды абонентских устройств, используемых для распространения информации, запрещенной законами Республики Казахстан.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Уведомления направляются за подписью должностного лица (лиц) государственного органа, уполномоченных в соответствии с законодательством Республики Казахстан на совершение данного вида действий, список которых направляется в уполномоченный орган за подписью первого руководителя государственного органа или его заместителя.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течение трех рабочих дней с момента получения уведомления уполномоченный орган уведомляет о принятых мерах государственный орган, инициировавший направление уведомления и лицо, разместившее информацию в сети телекоммуникаций.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Взаимодействие государственных органов по вопросам соблюдения требований законодательства Республики Казахстан в сетях телекоммуникаций осуществляется с использованием систем электронного документооборота и информационных систем.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взаимодействия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по вопросам соблюдения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 Республики Казахстан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сетях телекоммуникаций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уполноменного органа)</w:t>
      </w:r>
    </w:p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Правилами взаимодействия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органов по вопросам соблюдения требований законодательства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в сетях телекоммуникаций, утвержденными приказом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исполняющего обязанности Министра по инвестициям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от 25 января 2016 года № 60, направляем сведения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информации, запрещенной к распространению законами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и (или) вступившими в законную силу решениями суда.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Вид нарушения 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Норма законодательного акта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Перечень выявленных фактов нарушения законодательства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(указываются адреса в сети передачи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(IP-адрес) и (или) доменное имя и (или) идентификатор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интернет-ресурса и (или) его интернет-страницы), тип используемого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интернет-ресурсом протокола сети передачи данных, идентификационные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коды абонентского устройства (MAC-адрес устройства, IMEI-код средства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связи):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Законность и обоснованность сведений, указанных в настоящем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уведомлении, подтверждаю,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_______________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(должность) (подпись)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Примечание: количество строк зависит от количества выявленных фактов нарушения законодательства Республики Казахстан, включаемых в уведомление.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