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45e46b" w14:textId="245e46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Правления Национального Банка Республики Казахстан от 29 мая 2015 года № 96 "Об утверждении регламентов государственных услуг Национального Банка Республики Казахстан"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Правления Национального Банка Республики Казахстан от 6 января 2016 года № 1. Зарегистрировано в Министерстве юстиции Республики Казахстан 18 февраля 2016 года № 13108. Утратил силу постановлением Правления Национального Банка Республики Казахстан от 31 июля 2017 года № 149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постановлением Правления Национального Банка РК от 31.07.2017 </w:t>
      </w:r>
      <w:r>
        <w:rPr>
          <w:rFonts w:ascii="Times New Roman"/>
          <w:b w:val="false"/>
          <w:i w:val="false"/>
          <w:color w:val="ff0000"/>
          <w:sz w:val="28"/>
        </w:rPr>
        <w:t>№ 149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п.5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Правление Национального Банка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Правления Национального Банка Республики Казахстан от 29 мая 2015 года № 96 "Об утверждении регламентов государственных услуг Национального Банка Республики Казахстан" (зарегистрированное в Реестре государственной регистрации нормативных правовых актов под № 11665, опубликованное 29 июля 2015 года в информационно-правовой системе "Әділет" республиканского государственного предприятия на праве хозяйственного ведения "Республиканский центр правовой информации" Министерства юстиции Республики Казахстан) следующие изменения и дополнения: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подпункты 42) и 43) исключить;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подпунктами 56), 57), 58) и 59) следующего содержания: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"56) регламент государственной услуги "Выдача лицензии на право осуществления исламской страховой деятельности по отрасли "страхование жизни" согласно приложению 56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57) регламент государственной услуги "Выдача лицензии на право осуществления исламской страховой (перестраховочной) деятельности по отрасли "общее страхование" согласно приложению 57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58) регламент государственной услуги "Выдача лицензии на право осуществления исламской страховой деятельности по видам обязательного страхования, установленным законами Республики Казахстан и являющимся отдельными классами страхования" согласно приложению 58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59) регламент государственной услуги "Выдача лицензии на право осуществления деятельности по исламскому перестрахованию" согласно приложению 59 к настоящему постановлению.";</w:t>
      </w:r>
    </w:p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приложением 56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приложением 57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приложением 58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приложением 59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контроля качества государственных услуг (Бадырленова Ж.Р.) в установленном законодательством порядке обеспечить: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совместно с Департаментом правового обеспечения (Досмухамбетов Н.М.) государственную регистрацию настоящего постановления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настоящего постановления в республиканское государственное предприятие на праве хозяйственного ведения "Республиканский центр правовой информации Министерства юстиции Республики Казахстан":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официальное опубликование в информационно-правовой системе "Әділет" в течение десяти календарных дней после его государственной регистрации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включения в Государственный реестр нормативных правовых актов Республики Казахстан, Эталонный контрольный банк нормативных правовых актов Республики Казахстан в течение десяти календарных дней со дня его получения Национальным Банком Республики Казахстан после государственной регистрации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постановления на официальном интернет-ресурсе Национального Банка Республики Казахстан после его официального опубликования.</w:t>
      </w:r>
    </w:p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Департаменту международных отношений и связей с общественностью (Казыбаев А.К.) обеспечить направление настоящего постановления на официальное опубликование в периодических печатных изданиях в течение десяти календарных дней после его государственной регистрации в Министерстве юстиции Республики Казахстан.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Председателя Национального Банка Республики Казахстан Пирматова Г.О.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после дня его первого официального опубликования, за исключением абзацев четвертого, пятого, шестого, седьмого, восьмого, девятого, десятого, одиннадцатого и двенадцатого пункта 1 настоящего постановления, которые вводятся в действие по истечении двадцати одного календарного дня после дня его первого официального опубликования.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Председатель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Национального Банка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Д. Акишев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Национального Банка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января 2016 года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Национального Банка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96</w:t>
            </w:r>
          </w:p>
        </w:tc>
      </w:tr>
    </w:tbl>
    <w:bookmarkStart w:name="z1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право осуществления исламской страховой</w:t>
      </w:r>
      <w:r>
        <w:br/>
      </w:r>
      <w:r>
        <w:rPr>
          <w:rFonts w:ascii="Times New Roman"/>
          <w:b/>
          <w:i w:val="false"/>
          <w:color w:val="000000"/>
        </w:rPr>
        <w:t>деятельности по отрасли "страхование жизни"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"/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Национальный Банк Республики Казахстан.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лицензии на право осуществления исламской страховой деятельности по отрасли "страхование жизни" (далее – государственная услуга) оказывается Национальным Банком Республики Казахстан.</w:t>
      </w:r>
    </w:p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5"/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выдача лицензии, переоформление, выдача дубликатов лицензии, либо мотивированный ответ об отказе в оказании государственной услуги (далее –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право осуществления исламской страховой деятельности по отрасли "страхование жизни", утвержденного постановлением Правления Национального Банка Республики Казахстан от 30 апреля 2015 года № 71 "Об утверждении стандартов государственных услуг Национального Банка Республики Казахстан", зарегистрированным в Реестре государственной регистрации нормативных правовых актов под № 11534 (далее – стандарт).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7"/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 для начала процедуры (действия) по оказанию государственной услуги: представление услугополучателем для получения государственной услуги документов, предусмотренных пунктом 9 стандарта.</w:t>
      </w:r>
    </w:p>
    <w:bookmarkEnd w:id="18"/>
    <w:bookmarkStart w:name="z2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а также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документов, представленных услугополучателем, передача документов в приемные руководства Национального Банка Республики Казахстан работником, уполномоченным на прием и регистрацию корреспонденции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наложение резолюции руководством Национального Банка Республики Казахстан, направление документов в Департамент надзора за субъектами страхового рынка Национального Банка Республики Казахстан (далее – ДНССР)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определение уполномоченного работника и передача документов ему на исполнение руководством ДНССР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проверка полноты представленных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подготовка письменного мотивированного отказа в дальнейшем рассмотрении заявления (далее – отказ в рассмотрении заявления), подписание отказа в рассмотрении заявления у руководства Национального Банка Республики Казахстан, выдача отказа в рассмотрении заявления услугополучателю уполномоченным работником ДНССР – в течение 1 (одного) рабочего дня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рассмотрение полученных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поступлении заявления на выдачу дубликата лицензии подготовка проекта дубликата лицензии либо отказа, подписание дубликата лицензии либо отказа у руководства Национального Банка Республики Казахстан, выдача дубликата лицензии либо отказа услугополучателю уполномоченным работником ДНССР – в течение 1 (одного) рабочего дня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поступлении заявления на выдачу лицензии или переоформление лицензии рассмотрение документов на соответствие пункту 9 стандарта, подготовка проекта приказа о выдаче лицензии, о переоформлении лицензии (далее – проект приказа) либо отказа, направление на согласование проекта приказа либо отказа с приложением документов, представленных услугополучателем, в Департамент правового обеспечения Национального Банка Республики Казахстан (далее – ДПО) уполномоченным работником ДНССР: при выдаче лицензии – в течение 10 (десяти) рабочих дней, при переоформлении лицензии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ДПО проекта приказа либо отказа: при выдаче лицензии – в течение 7 (семи) рабочих дней, при переоформлении лицензии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после получения от ДПО согласованных документов, подготовка проекта лицензии, переоформленной лицензии, представление документов на подпись руководству Национального Банка Республики Казахстан уполномоченным работником ДНССР: при выдаче лицензии – в течение 3 (трех) рабочих дней, при переоформлении лицензии – в день получения согласованных документов от ДПО;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приказа, лицензии, переоформленной лицензии либо отказа руководством Национального Банка Республики Казахстан: при выдаче лицензии – в течение 5 (пяти) рабочих дней, при переоформлении лицензии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уполномоченным работником ДНССР: при выдаче лицензии – в течение 3 (трех) рабочих дней, при переоформлении лицензии – в день подписания переоформленной лицензии – в пределах срока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в случае реорганизации услугополучателя в форме выделения или разделения лицензия переоформляется не позднее 30 (тридцати)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переоформления лицензии в случае реорганизации услугополучателя в форме выделения или разделения осуществляется в соответствии с порядком, предусмотренным в части первой пункта 5 настоящего регламента государственной услуги.</w:t>
      </w:r>
    </w:p>
    <w:bookmarkStart w:name="z2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0"/>
    <w:bookmarkStart w:name="z2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работник, уполномоченный на прием и регистрацию корреспонденции;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Национального Банка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руководство ДНССР;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работник ДНССР;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ДПО.</w:t>
      </w:r>
    </w:p>
    <w:bookmarkStart w:name="z2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при оказании государственной услуги в Национальном Банке Республики Казахстан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22"/>
    <w:bookmarkStart w:name="z2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23"/>
    <w:bookmarkStart w:name="z2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 "Правительство для граждан" и (или) к иным услугодателям, длительность обработки запроса услугополучателя: не оказывается.</w:t>
      </w:r>
    </w:p>
    <w:bookmarkEnd w:id="24"/>
    <w:bookmarkStart w:name="z2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 "Правительство для граждан", его длительность: не оказывается.</w:t>
      </w:r>
    </w:p>
    <w:bookmarkEnd w:id="25"/>
    <w:bookmarkStart w:name="z2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правительства": не оказывается.            </w:t>
      </w:r>
    </w:p>
    <w:bookmarkEnd w:id="26"/>
    <w:bookmarkStart w:name="z3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Справочник бизнес-процессов оказания государственной услуги представлен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 осуществления исламской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страховой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отрасли "страхование жизни"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в Национальном Банке Республики</w:t>
      </w:r>
      <w:r>
        <w:br/>
      </w:r>
      <w:r>
        <w:rPr>
          <w:rFonts w:ascii="Times New Roman"/>
          <w:b/>
          <w:i w:val="false"/>
          <w:color w:val="000000"/>
        </w:rPr>
        <w:t xml:space="preserve">Казахстан с указанием длительности каждой процедуры (действия)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блок-схемы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 осуществления исламской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страховой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отрасли "страхование жизни"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справочника бизнес-процессов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Национального Банка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января 2016 года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Национального Банка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96</w:t>
            </w:r>
          </w:p>
        </w:tc>
      </w:tr>
    </w:tbl>
    <w:bookmarkStart w:name="z3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право осуществления исламской страховой</w:t>
      </w:r>
      <w:r>
        <w:br/>
      </w:r>
      <w:r>
        <w:rPr>
          <w:rFonts w:ascii="Times New Roman"/>
          <w:b/>
          <w:i w:val="false"/>
          <w:color w:val="000000"/>
        </w:rPr>
        <w:t>(перестраховочной) деятельности по отрасли "общее страхование"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Национальный Банк Республики Казахстан.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лицензии на право осуществления исламсокй страховой (перестраховочной) деятельности по отрасли "общее страхование" (далее – государственная услуга) оказывается Национальным Банком Республики Казахстан.</w:t>
      </w:r>
    </w:p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0"/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выдача лицензии, переоформление, выдача дубликатов лицензии, либо мотивированный ответ об отказе в оказании государственной услуги (далее –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право осуществления исламской страховой (перестраховочной) деятельности по отрасли "общее страхование", утвержденного постановлением Правления Национального Банка Республики Казахстан от 30 апреля 2015 года № 71 "Об утверждении стандартов государственных услуг Национального Банка Республики Казахстан", зарегистрированным в Реестре государственной регистрации нормативных правовых актов под № 11534 (далее – стандарт).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3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 для начала процедуры (действия) по оказанию государственной услуги: представление услугополучателем для получения государственной услуги документов, предусмотренных пунктом 9 стандарта.</w:t>
      </w:r>
    </w:p>
    <w:bookmarkEnd w:id="33"/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а также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документов, представленных услугополучателем, передача документов в приемные руководства Национального Банка Республики Казахстан работником, уполномоченным на прием и регистрацию корреспонденции,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наложение резолюции руководством Национального Банка Республики Казахстан, направление документов в Департамент надзора за субъектами страхового рынка Национального Банка Республики Казахстан (далее – ДНССР)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определение уполномоченного работника и передача документов ему на исполнение руководством ДНССР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проверка полноты представленных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подготовка письменного мотивированного отказа в дальнейшем рассмотрении заявления (далее – отказ в рассмотрении заявления), подписание отказа в рассмотрении заявления у руководства Национального Банка Республики Казахстан, выдача отказа в рассмотрении заявления услугополучателю уполномоченным работником ДНССР – в течение 1 (одного) рабочего дня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рассмотрение полученных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поступлении заявления на выдачу дубликата лицензии подготовка проекта дубликата лицензии либо отказа, подписание дубликата лицензии либо отказа у руководства Национального Банка Республики Казахстан, выдача дубликата лицензии либо отказа услугополучателю уполномоченным работником ДНССР – в течение 1 (одного) рабочего дня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поступлении заявления на выдачу лицензии или переоформление лицензии рассмотрение документов на соответствие пункту 9 стандарта, подготовка проекта приказа о выдаче лицензии, о переоформлении лицензии (далее – проект приказа) либо отказа, направление на согласование проекта приказа либо отказа с приложением документов, представленных услугополучателем, в Департамент правового обеспечения Национального Банка Республики Казахстан (далее – ДПО) уполномоченным работником ДНССР: при выдаче лицензии – в течение 10 (десяти) рабочих дней, при переоформлении лицензии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согласование ДПО проекта приказа либо отказа: при выдаче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лицензии – в течение 7 (семи) рабочих дней, при переоформлении лицензии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после получения от ДПО согласованных документов, подготовка проекта лицензии, переоформленной лицензии, представление документов на подпись руководству Национального Банка Республики Казахстан уполномоченным работником ДНССР: при выдаче лицензии – в течение 3 (трех) рабочих дней, при переоформлении лицензии – в день получения согласованных документов от ДПО;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приказа, лицензии, переоформленной лицензии либо отказа руководством Национального Банка Республики Казахстан: при выдаче лицензии – в течение 5 (пяти) рабочих дней, при переоформлении лицензии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уполномоченным работником ДНССР: при выдаче лицензии – в течение 3 (трех) рабочих дней, при переоформлении лицензии – в день подписания переоформленной лицензии – в пределах срока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в случае реорганизации услугополучателя в форме выделения или разделения лицензия переоформляется не позднее 30 (тридцати)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переоформления лицензии в случае реорганизации услугополучателя в форме выделения или разделения осуществляется в соответствии с порядком, предусмотренным в части первой пункта 5 настоящего регламента государственной услуги.</w:t>
      </w:r>
    </w:p>
    <w:bookmarkStart w:name="z4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5"/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работник, уполномоченный на прием и регистрацию корреспонденции;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Национального Банка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ДНССР;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работник ДНССР;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ДПО.</w:t>
      </w:r>
    </w:p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при оказании государственной услуги в Национальном Банке Республики Казахстан с указанием длительности каждой процедуры (действия) приведено в приложении 1 к настоящему регламенту государственной услуги.</w:t>
      </w:r>
    </w:p>
    <w:bookmarkEnd w:id="37"/>
    <w:bookmarkStart w:name="z4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38"/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 "Правительство для граждан" и (или) к иным услугодателям, длительность обработки запроса услугополучателя: не оказывается.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 "Правительство для граждан", его длительность: не оказывается.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правительства": не оказывается.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Справочник бизнес-процессов оказания государственной услуги представлен в приложении 2 к настоящему регламенту государственной услуги.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 осуществления исламской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страховой (перестраховочной)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по отрасли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"общее страхование"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в Национальном Банке Республики</w:t>
      </w:r>
      <w:r>
        <w:br/>
      </w:r>
      <w:r>
        <w:rPr>
          <w:rFonts w:ascii="Times New Roman"/>
          <w:b/>
          <w:i w:val="false"/>
          <w:color w:val="000000"/>
        </w:rPr>
        <w:t>Казахстан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блок-схемы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 осуществления исламской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страховой (перестраховочной)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по отрасли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"общее страхование"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справочника бизнес-процессов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Национального Банка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января 2016 года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Национального Банка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96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право осуществления исламской страховой</w:t>
      </w:r>
      <w:r>
        <w:br/>
      </w:r>
      <w:r>
        <w:rPr>
          <w:rFonts w:ascii="Times New Roman"/>
          <w:b/>
          <w:i w:val="false"/>
          <w:color w:val="000000"/>
        </w:rPr>
        <w:t>деятельности по видам обязательного страхования, установленным</w:t>
      </w:r>
      <w:r>
        <w:br/>
      </w:r>
      <w:r>
        <w:rPr>
          <w:rFonts w:ascii="Times New Roman"/>
          <w:b/>
          <w:i w:val="false"/>
          <w:color w:val="000000"/>
        </w:rPr>
        <w:t>законами Республики Казахстан и являющимся отдельными</w:t>
      </w:r>
      <w:r>
        <w:br/>
      </w:r>
      <w:r>
        <w:rPr>
          <w:rFonts w:ascii="Times New Roman"/>
          <w:b/>
          <w:i w:val="false"/>
          <w:color w:val="000000"/>
        </w:rPr>
        <w:t>классами страхования"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Национальный Банк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лицензии на право осуществления исламской страховой деятельности по видам обязательного страхования, установленным законами Республики Казахстан и являющимся отдельными классами страхования" (далее – государственная услуга) оказывается Национальным Банком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выдача лицензии, переоформление, выдача дубликатов лицензии, либо мотивированный ответ об отказе в оказании государственной услуги (далее –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право осуществления исламской страховой деятельности по видам обязательного страхования, установленным законами Республики Казахстан и являющимся отдельными классами страхования", утвержденного постановлением Правления Национального Банка Республики Казахстан от 30 апреля 2015 года № 71 "Об утверждении стандартов государственных услуг Национального Банка Республики Казахстан", зарегистрированным в Реестре государственной регистрации нормативных правовых актов под № 11534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 для начала процедуры (действия) по оказанию государственной услуги: представление услугополучателем для получения государственной услуги документов, предусмотренных </w:t>
      </w:r>
      <w:r>
        <w:rPr>
          <w:rFonts w:ascii="Times New Roman"/>
          <w:b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а также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документов, представленных услугополучателем, передача документов в приемные руководства Национального Банка Республики Казахстан работником, уполномоченным на прием и регистрацию корреспонденции,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наложение резолюции руководством Национального Банка Республики Казахстан, направление документов в Департамент надзора за субъектами страхового рынка Национального Банка Республики Казахстан (далее – ДНССР)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определение уполномоченного работника и передача документов ему на исполнение руководством ДНССР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проверка полноты представленных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подготовка письменного мотивированного отказа в дальнейшем рассмотрении заявления (далее – отказ в рассмотрении заявления), подписание отказа в рассмотрении заявления у руководства Национального Банка Республики Казахстан, выдача отказа в рассмотрении заявления услугополучателю уполномоченным работником ДНССР – в течение 1 (одного) рабочего дня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рассмотрение полученных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поступлении заявления на выдачу дубликата лицензии подготовка проекта дубликата лицензии либо отказа, подписание дубликата лицензии либо отказа у руководства Национального Банка Республики Казахстан, выдача дубликата лицензии либо отказа услугополучателю уполномоченным работником ДНССР – в течение 1 (одного) рабочего дня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поступлении заявления на выдачу лицензии или переоформление лицензии рассмотрение документов на соответствие пункту 9 стандарта, подготовка проекта приказа о выдаче лицензии, о переоформлении лицензии (далее – проект приказа) либо отказа, направление на согласование проекта приказа с приложением документов, представленных услугополучателем, в Департамент правового обеспечения Национального Банка Республики Казахстан (далее – ДПО) уполномоченным работником ДНССР: при выдаче лицензии – в течение 10 (десяти) рабочих дней, при переоформлении лицензии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ДПО проекта приказа либо отказа: при выдаче лицензии – в течение 7 (семи) рабочих дней, при переоформлении лицензии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после получения от ДПО согласованных документов, подготовка проекта лицензии, переоформленной лицензии, представление документов на подпись руководству Национального Банка Республики Казахстан уполномоченным работником ДНССР: при выдаче лицензии – в течение 3 (трех) рабочих дней, при переоформлении лицензии – в день получения согласованных документов от ДПО;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приказа, лицензии, переоформленной лицензии либо отказа руководством Национального Банка Республики Казахстан: при выдаче лицензии – в течение 5 (пяти) рабочих дней, при переоформлении лицензии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уполномоченным работником ДНССР: при выдаче лицензии – в течение 3 (трех) рабочих дней, при переоформлении лицензии – в день подписания переоформленной лицензии – в пределах срока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в случае реорганизации услугополучателя в форме выделения или разделения лицензия переоформляется не позднее 30 (тридцати)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переоформления лицензии в случае реорганизации услугополучателя в форме выделения или разделения осуществляется в соответствии с порядком, предусмотренным в части первой пункта 5 настоящего регламента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работник, уполномоченный на прием и регистрацию корреспонденции;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Национального Банка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руководство ДНССР;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работник ДНССР;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ДПО.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при оказании государственной услуги в Национальном Банке Республики Казахстан с указанием длительности каждой процедуры (действия) приведено в приложении 1 к настоящему регламенту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 "Правительство для граждан" и (или) к иным услугодателям, длительность обработки запроса услугополучателя: не оказывается.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 "Правительство для граждан", его длительность: не оказывается.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правительства": не оказывается.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Справочник бизнес-процессов оказания государственной услуги представлен в приложении 2 к настоящему регламенту государственной услуги.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 осуществления исламской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страховой деятельности по видам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обязательного страхования,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установленным законами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являющимся отдельными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классами страхования"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в Национальном Банке Республики</w:t>
      </w:r>
      <w:r>
        <w:br/>
      </w:r>
      <w:r>
        <w:rPr>
          <w:rFonts w:ascii="Times New Roman"/>
          <w:b/>
          <w:i w:val="false"/>
          <w:color w:val="000000"/>
        </w:rPr>
        <w:t>Казахстан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блок-схемы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 осуществления исламской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страховой деятельности по видам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обязательного страхования,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установленным законами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являющимся отдельными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классами страхования"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справочника бизнес-процессов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Национального Банка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января 2016 года №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Правления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Национального Банка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96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право осуществления деятельности</w:t>
      </w:r>
      <w:r>
        <w:br/>
      </w:r>
      <w:r>
        <w:rPr>
          <w:rFonts w:ascii="Times New Roman"/>
          <w:b/>
          <w:i w:val="false"/>
          <w:color w:val="000000"/>
        </w:rPr>
        <w:t>по исламскому перестрахованию"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Национальный Банк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лицензии на право осуществления деятельности по исламскому перестрахованию" (далее – государственная услуга) оказывается Национальным Банком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выдача лицензии, переоформление, выдача дубликатов лицензии, либо мотивированный ответ об отказе в оказании государственной услуги (далее – отказ)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право осуществления деятельности по исламскому перестрахованию", утвержденного постановлением Правления Национального Банка Республики Казахстан от 30 апреля 2015 года № 71 "Об утверждении стандартов государственных услуг Национального Банка Республики Казахстан", зарегистрированным в Реестре государственной регистрации нормативных правовых актов под № 11534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 для начала процедуры (действия) по оказанию государственной услуги: представление услугополучателем для получения государственной услуги документов, предусмотренных пунктом 9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а также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документов, представленных услугополучателем, передача документов в приемные руководства Национального Банка Республики Казахстан работником, уполномоченным на прием и регистрацию корреспонденции,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 и наложение резолюции руководством Национального Банка Республики Казахстан, направление документов в Департамент надзора за субъектами страхового рынка Национального Банка Республики Казахстан (далее – ДНССР)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определение уполномоченного работника и передача документов ему на исполнение руководством ДНССР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проверка полноты представленных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подготовка письменного мотивированного отказа в дальнейшем рассмотрении заявления (далее – отказ в рассмотрении заявления), подписание отказа в рассмотрении заявления у руководства Национального Банка Республики Казахстан, выдача отказа в рассмотрении заявления услугополучателю уполномоченным работником ДНССР – в течение 1 (одного) рабочего дня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рассмотрение полученных документов: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поступлении заявления на выдачу дубликата лицензии подготовка проекта дубликата лицензии либо отказа, подписание дубликата лицензии либо отказа у руководства Национального Банка Республики Казахстан, выдача дубликата лицензии либо отказа услугополучателю уполномоченным работником ДНССР – в течение 1 (одного) рабочего дня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поступлении заявления на выдачу лицензии или переоформление лицензии рассмотрение документов на соответствие пункту 9 стандарта, подготовка проекта приказа о выдаче лицензии, о переоформлении лицензии (далее – проект приказа) либо отказа, направление на согласование проекта приказа либо отказа с приложением документов, представленных услугополучателем, в Департамент правового обеспечения Национального Банка Республики Казахстан (далее – ДПО) уполномоченным работником ДНССР: при выдаче лицензии – в течение 10 (десяти) рабочих дней, при переоформлении лицензии – в день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согласование ДПО проекта приказа либо отказа: при выдаче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лицензии – в течение 7 (семи) рабочих дней, при переоформлении лицензии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после получения от ДПО согласованных документов, подготовка проекта лицензии, переоформленной лицензии, представление документов на подпись руководству Национального Банка Республики Казахстан уполномоченным работником ДНССР: при выдаче лицензии – в течение 3 (трех) рабочих дней, при переоформлении лицензии – в день получения согласованных документов от ДПО;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приказа, лицензии, переоформленной лицензии либо отказа руководством Национального Банка Республики Казахстан: при выдаче лицензии – в течение 5 (пяти) рабочих дней, при переоформлении лицензии –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выдача результата оказания государственной услуги услугополучателю уполномоченным работником ДНССР: при выдаче лицензии – в течение 3 (трех) рабочих дней, при переоформлении лицензии – в день подписания переоформленной лицензии – в пределах срока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в случае реорганизации услугополучателя в форме выделения или разделения лицензия переоформляется не позднее 30 (тридцати)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переоформления лицензии в случае реорганизации услугополучателя в форме выделения или разделения осуществляется в соответствии с порядком, предусмотренным в части первой пункта 5 настоящего регламента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работник, уполномоченный на прием и регистрацию корреспонденции;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Национального Банка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руководство ДНССР;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работник ДНССР;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ДПО.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при оказании государственной услуги в Национальном Банке Республики Казахстан с указанием длительности каждой процедуры (действия) приведено в приложении 1 к настоящему регламенту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"Правительство для граждан" населения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 "Правительство для граждан" и (или) к иным услугодателям, длительность обработки запроса услугополучателя: не оказывается.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Государственную корпорацию "Правительство для граждан", его длительность: не оказывается.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правительства": не оказывается.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Справочник бизнес-процессов оказания государственной услуги представлен в приложении 2 к настоящему регламенту государственной услуги.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исламскому перестрахованию"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в Национальном Банке Республики</w:t>
      </w:r>
      <w:r>
        <w:br/>
      </w:r>
      <w:r>
        <w:rPr>
          <w:rFonts w:ascii="Times New Roman"/>
          <w:b/>
          <w:i w:val="false"/>
          <w:color w:val="000000"/>
        </w:rPr>
        <w:t>Казахстан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блок-схемы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 право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осуществления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исламскому перестрахованию"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справочника бизнес-процессов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