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87b0" w14:textId="5cc8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14 июля 2015 года № 237. Зарегистрировано Департаментом юстиции Западно-Казахстанской области 14 августа 2015 года № 3982. Утратило силу постановлением акимата Сырымского района Западно-Казахстанской области от 9 октября 2015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Сырымского района Западно-Казахстанской области от 09.10.2015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Сырымского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Сырымского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"Сырымский районный отдел образования" и "Сырымский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Саркулова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июля 2015 года № 237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Сырымского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3876"/>
        <w:gridCol w:w="4559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Маршруты движения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Расстояние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 –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 –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Булдырты – Когерис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Когерис – Булдырты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Булдырты – Каракудык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 – Булдырты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Булдырты – Коныркол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Коныркол – Булдырты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 – Жетиколь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Жетиколь – Косарал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 –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 – 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Тоганас – Анкаты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Анкаты –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Тоганас – Куспанколь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Куспанколь –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Тоганас – Сегизуй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Сегизуй –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 года № 237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Сырымского района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Сырымского района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Сырымского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квадратные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акиматом Сырымского района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