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d81e" w14:textId="f2dd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"Сырымский районный отдел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 марта 2015 года № 93. Зарегистрировано Департаментом юстиции Западно-Казахстанской области 19 марта 2015 года № 3850. Утратило силу постановлением акимата Сырымского района Западно-Казахстанской области от 21 декабря 2016 года № 469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Сырымского района Западно-Казахстанской области от 21.12.2016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 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"Сырымский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"Сырымский районный отдел ветеринарии"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района (Сарсенова Е.)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Турегалиева 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 марта 2015 года № 93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"Сырымский районный отдел ветеринарии"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"Сырымский районный отдел ветеринарии" является государственным органом Республики Казахстан, осуществляющим руководство в сфере ветеринарии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учреждение "Сырымский районный отдел ветеринарии"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"Сырымский районный отдел ветеринарии"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"Сырымский районный отдел ветеринарии"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"Сырымский районный отдел ветеринарии"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"Сырымский районный отдел ветеринарии"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"Сырымский районный отдел ветеринарии"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государственного учреждения "Сырымский районный отдел ветеринарии"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индекс 090900, Республика Казахстан, Западно-Казахстанская область, Сырымский район, село Жымпиты, улица Казахстанская, № 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 – государственное учреждение "Сырымский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"Сырымский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государственного учреждения "Сырымский районный отдел ветеринарии"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"Сырымский районный отдел ветеринарии"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"Сырымский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"Сырымский районный отдел ветеринарии"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Миссия государственного учреждения "Сырымский районный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качественная и своевременная информационно-аналитическая поддержка и организационно-правовое обеспечение деятельности местного исполнительного органа Сырымского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реализация государственной политики в области информационного обеспечения, предоставление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Основной задачей государственного учреждения "Сырымский районный отдел ветеринарии" является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организация и проведение просветительской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организация работ об установлении карантина или ограничительных мероприятий по представления главного государственного ветеринарного-санитарного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организация работ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организаций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утверждение списка государственных ветеринарных врачей, имеющих право выдачи ветеринарного-санитарного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организация работ по внесению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организация работ по внесению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организация и осуществление государственного ветеринарного-санитарного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 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 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 осуществление государственного ветеринарного-санитарного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 составление акта государственного ветеринарного-санитарного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 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 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 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28) 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 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учреждения "Сырымский районный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 проводить проверки исполнения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осуществляет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 Руководство государственным учреждением "Сырымский районный отдел ветеринарии" осуществляется первым руководителем, который несет персональную ответственность за выполнение возложенных на государственное учреждение "Сырымский районный отдел ветеринарии"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Первый руководитель государственного учреждения "Сырымский районный отдел ветеринарии"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Полномочия первого руководителя государственного учреждения "Сырымский районный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 соответствии с законодательством назначает на должность и освобождает от должности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 установленном законодательством порядке налагает дисциплинарные взыскания и применяет меры по поощрению сотрудников государственного органа,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представляет интересы государственного учреждения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выдает доверенности на право представления государственного учреждения в отношениях с третьими лицами, не связанные с исполнением государственных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ведет работу по борьбе с коррупцией и несет персональную ответственность за работу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Западно-Казахстанской области, акима и акимата района, поручений заместителей акима района, актов областного, районного маслихата, принятых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за невыполнение возложенных на него обязанностей несет ответственность,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Исполнение полномочий первого руководителя государственного учреждения "Сырымский районный отдел ветеринарии"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 Государственное учреждение "Сырымский районный отдел ветеринарии"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"Сырымский районный отдел ветеринарии"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Имущество, закрепленное за государственным учреждением "Сырымский районный отдел ветеринарии",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"Сырымский районный отдел ветеринарии"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 Реорганизация и упразднение государственного учреждения "Сырымский районный отдел ветеринарии"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