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6b22" w14:textId="70c6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зимовья Кенбоз Теренкульского сельского округа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Теренкульского сельского округа Казталовского района Западно-Казахстанской области от 16 февраля 2015 года № 2. Зарегистрировано Департаментом юстиции Западно-Казахстанской области 17 февраля 2015 года № 3818. Утратило силу решением акима Теренкульского сельского округа Казталовского района Западно-Казахстанской области от 20 апреля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Теренкульского сельского округа Казталовского района Западно-Казахстанской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 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июля 2002 года "О ветеринарии", и на основании представления главного государственного ветеринарно-санитарного инспектора государственного учреждения "Казталовская районная территориальная инспекция Комитета ветеринарного контроля и надзора" Министерства сельского хозяйства Республики Казахстан" от 13 февраля 2015 года № 60 и в целях ликвидации очагов заразных болезней животных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карантин на территории зимовья Кенбоз Теренкульского сельского округа в связи с возникновением заболевания оспа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Каиров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