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bfd24" w14:textId="46bfd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 в Казталовском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Казталовского районного маслихата Западно-Казахстанской области от 16 марта 2015 года № 32-4. Зарегистрировано Департаментом юстиции Западно-Казахстанской области 2 апреля 2015 года № 3869.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решения - в редакции решения Казталовского районного маслихата Западно-Казахстанской области от 22.05.2023 </w:t>
      </w:r>
      <w:r>
        <w:rPr>
          <w:rFonts w:ascii="Times New Roman"/>
          <w:b w:val="false"/>
          <w:i w:val="false"/>
          <w:color w:val="000000"/>
          <w:sz w:val="28"/>
        </w:rPr>
        <w:t>№ 5-7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со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социальной и медико-педагогической коррекционной поддержке детей с ограниченными возможностями", Казталовский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решения Казталовского районного маслихата Западно-Казахстанской области от 22.05.2023 </w:t>
      </w:r>
      <w:r>
        <w:rPr>
          <w:rFonts w:ascii="Times New Roman"/>
          <w:b w:val="false"/>
          <w:i w:val="false"/>
          <w:color w:val="000000"/>
          <w:sz w:val="28"/>
        </w:rPr>
        <w:t>№ 5-7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Определить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Казталовском районе,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Казталовского районного маслихата Западно-Казахстанской области от 22.05.2023 </w:t>
      </w:r>
      <w:r>
        <w:rPr>
          <w:rFonts w:ascii="Times New Roman"/>
          <w:b w:val="false"/>
          <w:i w:val="false"/>
          <w:color w:val="000000"/>
          <w:sz w:val="28"/>
        </w:rPr>
        <w:t>№ 5-7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Исключен решением Казталовского районного маслихата ЗападноКазахстанской области от 22.05.2023 </w:t>
      </w:r>
      <w:r>
        <w:rPr>
          <w:rFonts w:ascii="Times New Roman"/>
          <w:b w:val="false"/>
          <w:i w:val="false"/>
          <w:color w:val="ff0000"/>
          <w:sz w:val="28"/>
        </w:rPr>
        <w:t>№ 5-7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 Настоящее решение вводится в действие со дня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 Ермаганбетов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 Газизов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мая 2023 года № 5-7</w:t>
            </w:r>
          </w:p>
        </w:tc>
      </w:tr>
    </w:tbl>
    <w:bookmarkStart w:name="z1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Казталовском районе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в соответствии с решением Казталовского районного маслихата Западно-Казахстанской области от 22.05.2023 </w:t>
      </w:r>
      <w:r>
        <w:rPr>
          <w:rFonts w:ascii="Times New Roman"/>
          <w:b w:val="false"/>
          <w:i w:val="false"/>
          <w:color w:val="ff0000"/>
          <w:sz w:val="28"/>
        </w:rPr>
        <w:t>№ 5-7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Казталовском районе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"Возмещение затрат на обучение на дому детей с инвалидностью", утвержденными Приказом Министра труда и социальной защиты населения Республики Казахстан от 25 марта 2021 года № 84 "О некоторых вопросах оказания государственных услуг в социально-трудовой сфере" (зарегистрирован в Реестре государственной регистрации нормативных правовых актов за № 22394) (далее - Правила возмещения затрат).</w:t>
      </w:r>
    </w:p>
    <w:bookmarkEnd w:id="2"/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Возмещение затрат на обучение на дому детей с ограниченными возможностями из числа детей с инвалидностью по индивидуальному учебному плану (далее-возмещение затрат на обучение) производится государственным учреждением "Отдел занятости и социальных программ Казталовского района" на основании справки из учебного заведения, подтверждающей факт обучения ребенка с инвалидностью на дому.</w:t>
      </w:r>
    </w:p>
    <w:bookmarkEnd w:id="3"/>
    <w:bookmarkStart w:name="z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Возмещение затрат на обучение (кроме детей с инвалидностью, находящихся на полном государственном обеспечении и детей с инвалидностью, в отношении которых родители лишены родительских прав) предоставляется одному из родителей или иным законным представителям детей с инвалидностью, независимо от дохода семьи.</w:t>
      </w:r>
    </w:p>
    <w:bookmarkEnd w:id="4"/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Возмещение затрат на обучение производится с месяца обращения по месяц окончания срока, указанных в справке из учебного заведения, подтверждающих факт обучения ребенка с инвалидностью на дому.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наступлении обстоятельств, повлекших прекращение возмещения затрат на обучение (достижение ребенка с инвалидностью восемнадцати лет, окончания срока инвалидности, в период обучения ребенка с инвалидностью в государственных учреждениях, смерть ребенка с инвалидностью), выплата прекращается с месяца, следующего за тем, в котором наступили соответствующие обстоятельства.</w:t>
      </w:r>
    </w:p>
    <w:bookmarkEnd w:id="6"/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Для возмещения затрат на обучение заявитель обращается в уполномоченный орган через некоммерческое акционерное общество "Государственная корпорация "Правительство для граждан" или веб-портал "электронного правительства" (далее – портал) с заявлением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 с приложением документов, указанных в перечне основных требований к оказанию государственной услуги "Возмещение затрат на обучение на дому детей с инвалидностью"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затрат.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заявителя за назначением выплаты по возмещению затрат на обучение посредством портала запрос в информационные системы государственных органов и (или) организаций для потверждения представленных сведений и получения необходимых сведений, предусмотренных в форме заявления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затрат, осуществляется самим заявителем.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Размер возмещения затрат на обучение равен пяти месячным расчетным показателям на каждого ребенка с инвалидностью ежемесячно в течение учебного года.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решения Казталовского районного маслихата Западно-Казахстанской области от 27.12.2023 </w:t>
      </w:r>
      <w:r>
        <w:rPr>
          <w:rFonts w:ascii="Times New Roman"/>
          <w:b w:val="false"/>
          <w:i w:val="false"/>
          <w:color w:val="000000"/>
          <w:sz w:val="28"/>
        </w:rPr>
        <w:t>№ 12-8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Основания для отказа в возмещении затрат на обучение предусмотрены строкой девять 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затрат.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