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bfc6" w14:textId="4eabf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"Казталовский районный отдел сельского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5 марта 2015 года № 71. Зарегистрировано Департаментом юстиции Западно-Казахстанской области 31 марта 2015 года № 3865. Утратило силу постановлением акимата Казталовского района Западно-Казахстанской области от 22 декабря 2016 года № 380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Казталовского района Западно-Казахстанской области от 22.12.2016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 декабря 1994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 октября 2012 года № 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"Казталовский районный отдел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"Казталовский районный отдел сельского хозяйства" принять необходимые меры вытекающие из настоящего постановления,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аппарата акимат Казталовского района (М. Кусаинов)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Кутхожин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 марта 2015 года № 71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"Казталовский районный отдел сельского хозяйства"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Государственное учреждение "Казталовский районный отдел сельского хозяйства" является государственным органом Республики Казахстан, осуществляющим руководство в сфере сельского хозяйства на территории Казталовского района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Государственное учреждение "Казталовский районный отдел сельского хозяйства"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Государственное учреждение "Казталовский районный отдел сельского хозяйства"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Государственное учреждение "Казталовский районный отдел сельского хозяйства"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Государственное учреждение "Казталовский районный отдел сельского хозяйства"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Государственное учреждение "Казталовский районный отдел сельского хозяйства"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"Казталовский районный отдел сельского хозяйства"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Структура и лимит штатной численности государственного учреждения "Казталовский районный отдел сельского хозяйства"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Местонахождение юридического лица: индекс 090700, Республика Казахстан, Западно-Казахстанская область, Казталовский район, село Казталов, улица Ж. Жабаева, дом №4.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Полное наименование государственного органа - государственное учреждение "Казталовский районный отдел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 Настоящее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"Казталовский районный отдел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 Финансирование деятельности государственного учреждения "Казталовский районный отдел сельского хозяйства"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Государственному учреждению "Казталовский районный отдел сельского хозяйства"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"Казталовский районный отдел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"Казталовский районный отдел сельского хозяйства" законодательными актами предоставлено право,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 Миссия государственного учреждения "Казталовский районный отдел сельского хозяйства" качественная и своевременная информационно-аналитическая поддержка и организационно-правовое обеспечение деятельности исполнительного органа власти Казталовского района Западно-Казахстанской области в сфере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 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основной задачей отдела государственного учреждения "Казталовский районный отдел сельского хозяйства" является реализация государственной политики в сфере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 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осуществление государственной поддержки субъектов агропромышленного комплекса в соответствии с законодательством и другими нормативными правовыми актами в данной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осуществление государственной технической инспекции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проведение мониторинга развития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разработка правил содержания и выпаса сельскохозяйственных животных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проведение сбора оперативной информации в области агропромышленного комплекса и сельских территорий и предоставление ее местному исполнительному органу (акимату)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ведения учета запасов продовольственных товаров в соответствующем регионе и представление отчетности в местный исполнительный орган (акимат)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осуществляет государственную регистрацию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осуществляет государственную регистрацию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осуществляет ежегодный государственный технический осмотр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осуществляет прием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 осуществляет и организует рабочий орган межведомственный комиссии по выплате субсидии в области сельского хозяйства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соблюдать законодательство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уплачивать налоги и другие обязательные платежи в бюджет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нести ответственность в соответствии с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пользоваться информационными банками данных, имеющимся в распоряжении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вести служебную переписку с государственными органами и негосударственными учреждениями и организациями по вопросам, отнесенным к ведению государственного учреждения "Казталовский районный отдел сельского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осуществляет иные права и обязанности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 Руководство государственным учреждением "Казталовский районный отдел сельского хозяйства" осуществляется первым руководителем, который несет персональную ответственность за выполнение возложенных на государственное учреждения "Казталовский районный отдел сельского хозяйства"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 Первый руководитель государственного учреждения "Казталовский районный отдел сельского хозяйства" назначается на должность и освобождается от должности акимом района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 Полномочия руководителя государственного учреждения "Казталовский районный отдел сельского хозяйства":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организует и руководит работой государственного учреждения и несет персональную ответственность за выполнение возложенных на государственное учреждение задач и осуществление им своих функции;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определяет обязанности и полномочия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в соответствии с законодательством назначает на должность и освобождает от должности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в установленном законодательством порядке налагает дисциплинарные взыскания и принимает меры по поощрению сотрудников государственного органа, решает вопросы трудовых отношений, которые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представляет интересы государственного учреждения во всех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выдает доверенности на право представления государственного учреждения в отношениях с третьими лицами, не связанные исполнениям государственных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ведет работу по борьбе с коррупцией и несет персональную ответственность за работу в данном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несет персональную ответственность за выполнение задач, возложенных на отдел, оперативное и четкое исполнение законов, актов Президента Республики Казахстан, постановлений Правительства и распоряжений Премьер-министра Республики Казахстан, актов акима и акимата Западно-Казахстанской области, акима и акимата района, поручений заместителей акима района, актов областного, районного маслихата, принятых в пределах их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за невыполнение возложенных на него обязанностей несет ответственность,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осуществляет иные полномочия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Исполнение полномочий руководителя государственного учреждения "Казталовский районный отдел сельского хозяйства"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 Государственное учреждение "Казталовский районный отдел сельского хозяйства"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"Казталовский районный отдел сельского хозяйства"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Имущество, закрепленное за государственным учреждением "Казталовский районный отдел сельского хозяйства"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 Государственное учреждение "Казталовский районный отдел сельского хозяйства"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 Реорганизация и упразднение государственного учреждения "Казталовский районный отдел сельского хозяйства"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