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c772a" w14:textId="78c77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базовых ставок земельного налога и ставок единого земельного налога на не используемые земли сельскохозяйственного назначения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Зеленовского районного маслихата Западно-Казахстанской области от 4 ноября 2015 года № 37-1. Зарегистрировано Департаментом юстиции Западно-Казахстанской области 17 ноября 2015 года № 4142. Утратило силу решением Зеленовского районного маслихата Западно-Казахстанской области от 29 мая 2018 года № 21-6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Зеленовского районного маслихата Западно-Казахстанской области от 29.05.2018 </w:t>
      </w:r>
      <w:r>
        <w:rPr>
          <w:rFonts w:ascii="Times New Roman"/>
          <w:b w:val="false"/>
          <w:i w:val="false"/>
          <w:color w:val="000000"/>
          <w:sz w:val="28"/>
        </w:rPr>
        <w:t>№ 21-6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 декабря 2008 года "О налогах и других обязательных платежах в бюджет" (Налоговый кодекс),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 Зеленовский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 Повысить базовые ставки земельного налога и ставки единого земельного налога на не используемые земли сельскохозяйственного назначения в десять раз, в соответствии с земельным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Руководителю аппарата Зеленовского районного маслихата (Терехов Г. А.) обеспечить государственную регистрацию данного решения в органах юстиции, его официальное опубликование в информационно-правовой системе "Әділет" и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Залмуканов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