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edd5" w14:textId="a7ee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Зеленовского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18 августа 2015 года № 672. Зарегистрировано Департаментом юстиции Западно-Казахстанской области 7 сентября 2015 года № 4024. Утратило силу - постановлением акимата Зеленовского района Западно-Казахстанской области 6 ноября 2015 года № 907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Зеленовского района Западно-Казахстанской области 06.11.2015 </w:t>
      </w:r>
      <w:r>
        <w:rPr>
          <w:rFonts w:ascii="Times New Roman"/>
          <w:b w:val="false"/>
          <w:i w:val="false"/>
          <w:color w:val="ff0000"/>
          <w:sz w:val="28"/>
        </w:rPr>
        <w:t>№ 907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Зеленовского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Зеленовского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Государственным учреждениям "Зеленовский районный отдел образования" и "Зеленовский районный отдел экономики и финансов"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(Залмуканов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заместителя акима района А. Т. Досжанова.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 672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Зеленовского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4329"/>
        <w:gridCol w:w="5317"/>
      </w:tblGrid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Маршруты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Чирово – село Балабаново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 – село Красный 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Янайкино – село Скворкино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Янайкино – село Богатск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 – село Горбуново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Щапово – село Жанатан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Белес – село Акжол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Трекино – село Жайык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Чеботарево – село Хамино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Кушум – село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Кушум – село Малый 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 – село Зеленое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 – 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Чувашинск – село Красный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Шалғай – село Карпово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Шалғай – село Таловое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Макарово – село Мирное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Макарово – село Факел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Макарово – село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Асан – 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Асан – село Зеленое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Асан – 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Январцево – село Спартак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Январцево – село Кирсаново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Январцево – село Петрово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Январцево – село Чинарево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Погодаево – село Астафьево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Погодаево – село Котельниково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Погодаево – село Кожевниково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Погодаево – село Чапурино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Погодаево – село Павлово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 – село Мунайшы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Калининское – 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Калининское – село Каражар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Калининское – село Поливное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Калининское – село Забродино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 – километр.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 672</w:t>
            </w:r>
          </w:p>
        </w:tc>
      </w:tr>
    </w:tbl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Зеленовского района</w:t>
      </w:r>
    </w:p>
    <w:bookmarkEnd w:id="2"/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перевозки в общеобразовательные школы детей, проживающих в отдаленных населенных пунктах Зеленовского района (далее 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ноября 2014 года № 1196 "Об 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Зеленовского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 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установленными Правилами перевозок пассажиров и багажа автомобильным транспортом, утвержденным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квадратные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акиматом Зеленовского района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автобусами в период с 22.00 до 06.00 часов, а также в условиях недостаточной видимости (туман, снегопад, дождь и другие)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 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 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 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