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56a" w14:textId="d14d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Жангала Жангалинского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аульного округа Жангалинского района Западно-Казахстанской области от 13 апреля 2015 года № 15. Зарегистрировано Департаментом юстиции Западно-Казахстанской области 22 апреля 2015 года № 3895. Утратило силу решением исполняющего обязанности акима Жангалинского сельского округа Жангалинского района Западно-Казахстанской области от 19 октября 2017 года № 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исполняющего обязанности акима Жангалинского сельского округа Жангалинского района Западно-Казахстанской области от 19.10.2017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8 апреля 2015 года № 101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села Жангала Жангалинского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Жангалинского аульного округа (А. Гумаров)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