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1bc1" w14:textId="94a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зимовья Базарқұдық Копжасарского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Копжасарского аульного округа Жангалинского района Западно-Казахстанской области от 20 января 2015 года № 2. Зарегистрировано Департаментом юстиции Западно-Казахстанской области 26 января 2015 года № 3780. Утратило силу решением акима Копжасарского аульного округа Жангалинского района Западно-Казахстанской области от 13 февраля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Копжасарского аульного округа Жангалинского района Западно-Казахстанской области от 13.02.2015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16 января 2015 года № 13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ринотрахеит племенного крупного рогатого скота "Абердин-Ангус" на территории зимовья Базарқұдық Копжасарского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