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2c60" w14:textId="3dd2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февраля 2015 года № 26. Зарегистрировано Департаментом юстиции Западно-Казахстанской области 11 марта 2015 года № 3841. Утратило силу постановлением акимата Бокейординского района Западно-Казахстанской области от 26 апреля 2017 года №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Бокейординского района Западно-Казахстанской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 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Бокейординского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от 31 октября 2014 года № 190 "Об утверждении положения о государственном учреждении "Отдел сельского хозяйства и ветеринарии Бокейординского района"" (зарегистрировано в Реестре государственной регистрации нормативных правовых актов № 3680, опубликовано 15 ноября 2014 года, 22 ноября 2014 года, 29 ноября 2014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"Аппарат акима Бокейординского района"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Зулкашева Р.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февраля 2015 года № 26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Бокейординского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сельского хозяйства Бокейординского района" является государственным органом Республики Казахстан осуществляющим руководство в сфере агропромышленного комплекса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сельского хозяйства Бокейординского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сельского хозяйства Бокейординского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сельского хозяйства Бокейординского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сельского хозяйства Бокейординского района" имеет право выступать стороной гражданско-правовых отношении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сельского хозяйства Бокейординского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Бокейординского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сельского хозяйства Бокейординского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090200, Республика Казахстан, Западно-Казахстанская область, Бокейординский район, село Сайхин, улица Т. Жарокова, дом № 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"Отдел сельского хозяйства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сельского хозяйства Бокейординского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сельского хозяйства Бокейординского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Бокейординского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Бокейординского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сельского хозяйства Бокейординского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"Отдел сельского хозяйства Бокейординского района" осуществление функции в отрасли сельского хозяйства на территории Бокейординского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власти Бокейординского района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реализация государственной политики в области информационного обеспечения, предоставлении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ведение учета запасов продовольственных товаров в соответствующем регионе и 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осуществление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осуществление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осуществление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организует и осуществляет в качестве рабочего органа работу межведомственной комиссии по выплате субсидии в области сельского хозяйства,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"Отдел сельского хозяйства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 хозяйства Бокейординского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"Отдел сельского хозяйства Бокейординского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Бокейординского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"Отдел сельского хозяйства Бокейординского района" назначается на должность и освобождается от должности акимом Бокейординского района в порядке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сельского хозяйства Бокейординского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сельского хозяйства Бокейординского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сельского хозяйства Бокейординского района", несет персональную ответственность за выполнение возложенных на государственное учреждение "Отдел сельского хозяйства Бокейординского района"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государственного учреждения "Отдел сельского хозяйства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на должности и освобождает от должностей работников государственного учреждения "Отдел сельского хозяйства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государственного учреждения "Отдел сельского хозяйства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должностные инструкции работников государственного учреждения "Отдел сельского хозяйства Бокейординского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сельского хозяйства Бокейординского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Бокейординского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сельского хозяйства Бокейординского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"Отдел сельского хозяйства Бокейординского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Бокейординского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"Отдел сельского хозяйства Бокейординского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сельского хозяйства Бокейординского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сельского хозяйства Бокейординского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 Реорганизация и упразднение государственного учреждения "Отдел сельского хозяйства Бокейординского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