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b533" w14:textId="149b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3 ноября 2015 года № 822. Зарегистрировано Департаментом юстиции Западно-Казахстанской области 9 декабря 2015 года № 4165. Утратило силу постановлением акимата Бурлинского района Западно-Казахстанской области от 11 октября 2024 года № 339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Бурлинского района Западно-Казахстанской области от 11.10.2024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схемы перевозки в общеобразовательные школы детей, проживающих в отдаленных населенных пунктах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Бурлинского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Акиму города Аксай и акимам сельских округов, государственным учреждениям "Отдел образования Бурлинского района Западно-Казахстанской области", "Отдел экономики и финансов Бурлинского района Западно-Казахстанской области" принять необходимые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22 мая 2015 года № 375 "Об утверждении схемы и Правил перевозки в общеобразовательные школы детей, проживающих в отдаленных населенных пунктах Бурлинского района" (зарегистрированное в Реестре государственной регистрации нормативных правовых актов № 3939, опубликованное 2 июля 2015 года в газете "Бөрлі Жаршысы – Бурлинские Вести").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Контроль за исполнением данного постановления возложить на заместителя акима района А.Сафималиева.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 822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Бурлинского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акимата Бурлинского района Западно-Казахстанской области от 22.09.2020 </w:t>
      </w:r>
      <w:r>
        <w:rPr>
          <w:rFonts w:ascii="Times New Roman"/>
          <w:b w:val="false"/>
          <w:i w:val="false"/>
          <w:color w:val="ff0000"/>
          <w:sz w:val="28"/>
        </w:rPr>
        <w:t>№ 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перевозки в общеобразовательные школы детей, проживающих в отдаленных населенных пунктах Бурлинского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№11550) и определяет порядок перевозки в общеобразовательные школы детей, проживающих в отдаленных населенных пунктах Бурлинского района.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перевозок детей</w:t>
      </w:r>
    </w:p>
    <w:bookmarkEnd w:id="4"/>
    <w:p>
      <w:pPr>
        <w:spacing w:after="0"/>
        <w:ind w:left="0"/>
        <w:jc w:val="both"/>
      </w:pPr>
      <w:bookmarkStart w:name="z17" w:id="5"/>
      <w:r>
        <w:rPr>
          <w:rFonts w:ascii="Times New Roman"/>
          <w:b w:val="false"/>
          <w:i w:val="false"/>
          <w:color w:val="000000"/>
          <w:sz w:val="28"/>
        </w:rPr>
        <w:t>
      2. 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23-10)</w:t>
      </w:r>
      <w:r>
        <w:rPr>
          <w:rFonts w:ascii="Times New Roman"/>
          <w:b w:val="false"/>
          <w:i w:val="false"/>
          <w:color w:val="000000"/>
          <w:sz w:val="28"/>
        </w:rPr>
        <w:t> статьи 13 Закона Республики Казахстан от 4 июля 2003 года "Об автомобильном транспорте".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 Количество перевозимых детей в автобусе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Колонны из двух и более автобусов, перевозящих детей на загородных дорогах, в обязательном порядке сопровождаются специальными автомобилями дорожной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 822</w:t>
            </w:r>
          </w:p>
        </w:tc>
      </w:tr>
    </w:tbl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"Общеобразовательная школа Жарсуат" отдела образования Бурлинского района управления образования акимата Западно-Казахстанской области", детей, проживающих в отдаленных пунктах Бурлинского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Бурлинского района Западно-Казахстанской области от 17.05.2022 </w:t>
      </w:r>
      <w:r>
        <w:rPr>
          <w:rFonts w:ascii="Times New Roman"/>
          <w:b w:val="false"/>
          <w:i w:val="false"/>
          <w:color w:val="ff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ноября 2015 года № 822</w:t>
            </w:r>
          </w:p>
        </w:tc>
      </w:tr>
    </w:tbl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городе Аксай и селах Даниляколь,</w:t>
      </w:r>
      <w:r>
        <w:br/>
      </w:r>
      <w:r>
        <w:rPr>
          <w:rFonts w:ascii="Times New Roman"/>
          <w:b/>
          <w:i w:val="false"/>
          <w:color w:val="000000"/>
        </w:rPr>
        <w:t>Утвинский до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"Бурлинская казахская основная средняя школа" отдела образования</w:t>
      </w:r>
      <w:r>
        <w:br/>
      </w:r>
      <w:r>
        <w:rPr>
          <w:rFonts w:ascii="Times New Roman"/>
          <w:b/>
          <w:i w:val="false"/>
          <w:color w:val="000000"/>
        </w:rPr>
        <w:t>Бурлинского района Западно-Казахстанской области села Бурлин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Бурлинского района Западно-Казахстанской области от 17.05.2022 </w:t>
      </w:r>
      <w:r>
        <w:rPr>
          <w:rFonts w:ascii="Times New Roman"/>
          <w:b w:val="false"/>
          <w:i w:val="false"/>
          <w:color w:val="ff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 822</w:t>
            </w:r>
          </w:p>
        </w:tc>
      </w:tr>
    </w:tbl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№5 города Аксай" отдела образования Бурлинского района управления образования акимата Западно-Казахстанской области" детей, проживающих в отдаленных населенных пунктах Бурлинского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Бурлинского района Западно-Казахстанской области от 17.05.2022 </w:t>
      </w:r>
      <w:r>
        <w:rPr>
          <w:rFonts w:ascii="Times New Roman"/>
          <w:b w:val="false"/>
          <w:i w:val="false"/>
          <w:color w:val="ff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 822</w:t>
            </w:r>
          </w:p>
        </w:tc>
      </w:tr>
    </w:tbl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№8 города Ақсай" отдела образования Бурлинского района управления образования акимата Западно-Казахстанской области" детей, проживающих в отдаленных населенных пунктах Бурлинского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Бурлинского района Западно-Казахстанской области от 17.05.2022 </w:t>
      </w:r>
      <w:r>
        <w:rPr>
          <w:rFonts w:ascii="Times New Roman"/>
          <w:b w:val="false"/>
          <w:i w:val="false"/>
          <w:color w:val="ff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 822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№7 города Ақсай" отдела образования Бурлинского района управления образования акимата Западно-Казахстанской области" детей, проживающих в отдаленных населенных пунктах Бурлинского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акимата Бурлинского района Западно-Казахстанской области от 17.05.2022 </w:t>
      </w:r>
      <w:r>
        <w:rPr>
          <w:rFonts w:ascii="Times New Roman"/>
          <w:b w:val="false"/>
          <w:i w:val="false"/>
          <w:color w:val="ff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