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686" w14:textId="c28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Бурлинского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7 сентября 2015 года № 667. Зарегистрировано Департаментом юстиции Западно-Казахстанской области 7 октября 2015 года № 4086. Утратило силу постановлением акимата Бурлинского района Западно-Казахстанской области от 6 декабря 2016 года №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отдела государственно-правовой работы аппарата акима района (А. 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К. 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Бурлинского района 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является государственным органом Республики Казахстан осуществляющим руководство в сферах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090300, Западно-Казахстанская область, Бурлинский район, город Аксай, проспект Абая, дом № 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осуществляется из республиканского, областного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жилищно-коммунального хозяйства, пассажирского транспорта и автомобильных дорог Бурлинского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 и автомобильных дорог Бурлинского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"Отдел жилищно-коммунального хозяйства, 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является осуществление функций в сферах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благоустройству и озеленению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обеспечению санитарной очистки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содержание мест хранения и захоронения отходов производства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о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предложений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решения о предоставлении автомобильных дорог районного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организаций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контроля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жилищной инспекции по контролю деятельности органов управления объектов кондоминиума в целях сохранения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жилищной помощи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обеспечение возмещения расходов по изготовлению технических паспортов на объект кондоминиума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жилищных отношениях",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осуществление передачи в собственность граждан Республики Казахстан жилищ из коммунального жилищного фонда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проведения ежегодной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регулярных городских (сельских), пригородных и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движений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ведение реестра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субсидирования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ведение реестра индивидуальных предпринимателей и юридических лиц, подавших уведомление о осуществлении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сноса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жильем отдельных категорий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осуществление передачи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решение вопросов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осуществление деятельности в сфере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Бурлинского района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назначается на должность и освобождается от должности акимом района в соответствии с действующем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имеет заместителя, который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заместителя руководителя и сотрудников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сотрудников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законодательном порядке решает вопросы мотивирования, оказания материальной помощи, наложения дисциплинарных взысканий на сотрудников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должностные инструкции работников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интересы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 доверенности действует от имени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заключает договора с подрядными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выдает доверенности на сотрудников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соответствии с законодательством Республики Казахстан осуществляет и иные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Бурлинского района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жилищно-коммунального хозяйства, пассажирского транспорта и автомобильных дорог Бурлинского района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Бурлинского района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жилищно-коммунального хозяйства, пассажирского транспорта и автомобильных дорог Бурлинского района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Бурлинского района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"Ақсай жаңғырту";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предприятие акимата Бурлинского района "Ақсайжылуқуат"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