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992e" w14:textId="6459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20 февраля 2015 года № 106. Зарегистрировано Департаментом юстиции Западно-Казахстанской области 10 марта 2015 года № 3839. Утратило силу постановлением акимата Бурлинского района Западно-Казахстанской области от 31 марта 2016 года № 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Бурлинского района Западно-Казахстанской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 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29 сентября 2014 года № 975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 год" (зарегистрировано в Реестре государственной регистрации нормативных правовых актов № 3670, опубликованное в газете "Бөрлі жаршысы–Бурлинские вести" № 44 от 6 ноября 2014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аппарата акима района (Дарисов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заместитель акима района А. 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февраля 2015 года № 106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2"/>
        <w:gridCol w:w="3733"/>
        <w:gridCol w:w="1163"/>
        <w:gridCol w:w="2183"/>
        <w:gridCol w:w="1926"/>
        <w:gridCol w:w="1926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 1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 2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 3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 4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 5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 6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 7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села Бурлин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"Арай" села Жарсуат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"Александровский комплекс школа-детский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Бумаколь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"Бумакульский комплекс школа–детский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Приуральное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"Приуральный комплекс школа–детский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школа-детский сад № 1 города Аксая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"Акбулакский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"Березовский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"Григорьевский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Пугачево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"Пугачевский комплекс школа-детский сад"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"Канайский комплекс школа-сад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"Успеновский комплекс школа-детский сад"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Тихоновка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"Тихоновский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Облавка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"Облавский комплекс школа-детский сад"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"Карасуский комплекс школа-детский сад"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Карашыганак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"Карачаганакская комплекс школа–детский сад"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Мини–центр с неполным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Димитрово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"Ниязбекская начальная школа"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полным днем пребывания самостоятельный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пердприниматель "Усманова К.К."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села Кызылтал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полным днем пребывания самостоятельный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пердприниматель "Усманова К.К."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