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0527" w14:textId="fa90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зимовья Рысалы Тайпакского сельского округа Акжаикского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7 июля 2015 года № 7. Зарегистрировано Департаментом юстиции Западно-Казахстанской области 15 июля 2015 года № 3951. Утратило силу решением акима Тайпакского сельского округа Акжаикского района Западно-Казахстанской области от 1 августа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Тайпакского сельского округа Акжаикского района от 01.08.2016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решения - в редакции решения акима Тайпакского сельского округа Акжаикского района Западно-Казахстанской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 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временно исполняющего обязанности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3 июля 2015 года № 205 и в целях ликвидации очагов заразных болезней животных, аким Тайпакского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инфекционный эпидидимит среди мелкого скота на территории зимовья Рысалы Тайпакского сельского округа Акжаикского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акима Тайпакского сельского округа Акжаикского района Западно-Казахстанской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 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 Исключен решением акима Тайпакского сельского округа Акжаикского района Западно-Казахстанской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 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Тайпакского сельского округа (З. Н. Гапуова)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Кдыргужин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