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4d91" w14:textId="3ff4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14 августа 2015 года № 2584. Зарегистрировано Департаментом юстиции Западно-Казахстанской области 24 августа 2015 года № 4001. Утратило силу - постановлением акимата города Уральска Западно-Казахстанской области от 16 октября 2015 года № 3224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города Уральска Западно-Казахстанской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"Отдел образования города Уральска"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Исполняющий обязанности руководителя отдела государственно-правовой работы аппарата акима города Уральска (Е. Каримов)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города М. Сатыбалдиева.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2015 года № 2584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города Уральск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7095"/>
        <w:gridCol w:w="3687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 10 имени Ахмета Байтурсынова" – село Меловые горки поселка Зачаганский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11,5 километров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 10 имени Ахмета Байтурсынова" – "Птица фабрика"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 12" – "Кумыска"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 12" – "Рыбцех"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 22" – "№ 3 Дачная"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"Круглоозерновская средняя общеобразовательная школа" – село Серебряково поселка Круглоозерновский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2015 года № 2584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города Уральск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города Уральск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(далее – Правила перевозок) и определяет порядок перевозки в общеобразовательные школы детей, проживающих в отдаленных населенных пунктах города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 перевозок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акиматом города Уральска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