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3ed0" w14:textId="fca3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сентября 2015 года № 277. Зарегистрировано Департаментом юстиции Западно-Казахстанской области 3 ноября 2015 года № 4135.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области технической инспекции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исключен постановлением акимата Западно-Казахстанской области от 24.05.2017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 исключен постановлением акимата Западно-Казахстанской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 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Западно-Казахстанской области от 24.05.2017 </w:t>
      </w:r>
      <w:r>
        <w:rPr>
          <w:rFonts w:ascii="Times New Roman"/>
          <w:b w:val="false"/>
          <w:i w:val="false"/>
          <w:color w:val="00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19.11.2019 </w:t>
      </w:r>
      <w:r>
        <w:rPr>
          <w:rFonts w:ascii="Times New Roman"/>
          <w:b w:val="false"/>
          <w:i w:val="false"/>
          <w:color w:val="000000"/>
          <w:sz w:val="28"/>
        </w:rPr>
        <w:t>№ 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 июня 2014 года № 164 "Об 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 3588, опубликованное 2 августа 2014 года в газетах "Орал өңірі" и "Приуралье")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истечению двадцати одного календарного дня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 277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районов и города областного значения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приказом Министра сельского хозяйства Республики Казахстан от 6 мая 2015 года № 4-3/421 "Об утверждении стандартов государственных услуг в области технической инспекции" (зарегистрированный в Министерстве юстиции Республики Казахстан 24 июля 2015 года № 11766)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www.elicenze.kz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- удостоверение тракториста - машиниста).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услугополучатель оплачивает в бюджет государственную пошлину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государственной пошлины составляет 50 процентов,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Оплата государственной пошлины осуществляется через банки второго уровня и организации, осуществляющие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 - ПШЭП), банки второго уровня.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на портале - заявление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специалист канцелярии услугодателя в течение 30 (тридцати)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 (одного) рабочего дня выдает удостоверение тракториста - машиниста, а в случае установления факта неполноты представленных документов дает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специалист канцелярии услугодателя осуществляет прием документов у услугополучателя и направляет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выдает удостоверения тракториста-машиниста, а в случае установления факта неполноты представленных документов мотивированный отказ.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регламент).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Государственная услуга через центр обслуживания населения не оказывается.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услугополучателей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3 -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7 -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в электронной форме,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проходимости"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 277</w:t>
            </w:r>
          </w:p>
        </w:tc>
      </w:tr>
    </w:tbl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 по доверенности"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24.05.2017 </w:t>
      </w:r>
      <w:r>
        <w:rPr>
          <w:rFonts w:ascii="Times New Roman"/>
          <w:b w:val="false"/>
          <w:i w:val="false"/>
          <w:color w:val="ff0000"/>
          <w:sz w:val="28"/>
        </w:rPr>
        <w:t>№ 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 277</w:t>
            </w:r>
          </w:p>
        </w:tc>
      </w:tr>
    </w:tbl>
    <w:bookmarkStart w:name="z1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документа (дубликата) и государственного номерного знака</w:t>
      </w:r>
      <w:r>
        <w:br/>
      </w:r>
      <w:r>
        <w:rPr>
          <w:rFonts w:ascii="Times New Roman"/>
          <w:b/>
          <w:i w:val="false"/>
          <w:color w:val="000000"/>
        </w:rPr>
        <w:t>для тракторов 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 и дорожно-строительных машин,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15"/>
    <w:bookmarkStart w:name="z1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1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районов и города областного значения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утвержденного приказом Министра сельского хозяйства Республики Казахстан от 6 мая 2015 года № 4-3/421 "Об утверждении стандартов государственных услуг в области технической инспекции" (зарегистрированный в Министерстве юстиции Республики Казахстан 24 июля 2015 года № 11766)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www.egov.kz, www.elicenze.kz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разрешениях услугодателем вносятся в информационную систему "Государственная база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услугополучатель оплачивает в бюджет государственную пошлину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государственной пошлины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технического паспорта на машину - 50 процентов, установленного на день уплаты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регистрацию (перерегистрацию) - 25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выдачу государственного регистрационного номерного знака на машину - 100 процентов.</w:t>
      </w:r>
    </w:p>
    <w:bookmarkEnd w:id="17"/>
    <w:bookmarkStart w:name="z1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bookmarkStart w:name="z1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19"/>
    <w:bookmarkStart w:name="z1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1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портале - заявление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1"/>
    <w:bookmarkStart w:name="z1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1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канцелярии услугодателя в течении 30 (тридцати) минут осуществляет прием документов от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услугодателя.</w:t>
      </w:r>
    </w:p>
    <w:bookmarkEnd w:id="23"/>
    <w:bookmarkStart w:name="z1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представляемых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заявителю отказывает в приеме документов. По требованию заявителя ему в день приема документов выдает мотивированное письменное подтверждение отказа в приеме документов;</w:t>
      </w:r>
    </w:p>
    <w:bookmarkEnd w:id="24"/>
    <w:bookmarkStart w:name="z1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календарного дня ознакамливается с документами и отправляет документы ответственному исполнителю услугодателя;</w:t>
      </w:r>
    </w:p>
    <w:bookmarkEnd w:id="25"/>
    <w:bookmarkStart w:name="z1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 (двух) календарных дней проверяет полноту представленных документов и в течение 5 (пяти) календарных дней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26"/>
    <w:bookmarkStart w:name="z1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1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канцелярии услугодателя осуществляет прием документов у услугополучателя и направляет руководителю услугодателя; </w:t>
      </w:r>
    </w:p>
    <w:bookmarkEnd w:id="28"/>
    <w:bookmarkStart w:name="z1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</w:p>
    <w:bookmarkEnd w:id="29"/>
    <w:bookmarkStart w:name="z1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производит выдачу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30"/>
    <w:bookmarkStart w:name="z1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1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- регламент).</w:t>
      </w:r>
    </w:p>
    <w:bookmarkEnd w:id="32"/>
    <w:bookmarkStart w:name="z1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3"/>
    <w:bookmarkStart w:name="z1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3 -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7 -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в электронной форме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регистрационного документа (дубликата) и государственного номерного знака</w:t>
      </w:r>
      <w:r>
        <w:br/>
      </w:r>
      <w:r>
        <w:rPr>
          <w:rFonts w:ascii="Times New Roman"/>
          <w:b/>
          <w:i w:val="false"/>
          <w:color w:val="000000"/>
        </w:rPr>
        <w:t>для тракторов 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 и дорожно-строительных машин,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35"/>
    <w:bookmarkStart w:name="z1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9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37"/>
    <w:bookmarkStart w:name="z1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№277</w:t>
            </w:r>
          </w:p>
        </w:tc>
      </w:tr>
    </w:tbl>
    <w:bookmarkStart w:name="z20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"Государственная регистрация залога (снятие с регистрации) тракторов 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включая прицепы со смонтированным специальным оборудованием, самоходных,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Западно-Казахстанской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 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0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2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города областного значения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11766) (далее - Стандарт).</w:t>
      </w:r>
    </w:p>
    <w:bookmarkEnd w:id="41"/>
    <w:bookmarkStart w:name="z2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2"/>
    <w:bookmarkStart w:name="z2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"/>
    <w:bookmarkStart w:name="z2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bookmarkEnd w:id="44"/>
    <w:bookmarkStart w:name="z2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45"/>
    <w:bookmarkStart w:name="z2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6"/>
    <w:bookmarkStart w:name="z2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2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48"/>
    <w:bookmarkStart w:name="z2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 Услугополучателем по соглашению сторон залогового обязательства может быть, как залогодатель, так и залогодержатель.</w:t>
      </w:r>
    </w:p>
    <w:bookmarkEnd w:id="49"/>
    <w:bookmarkStart w:name="z21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50"/>
    <w:bookmarkStart w:name="z2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 либо через Государственную копорацию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52"/>
    <w:bookmarkStart w:name="z2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портал -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подписанное на портале электронной цифровой подписью сторонами сделки, с указанием сведений об условиях залога машин, а также сведений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</w:p>
    <w:bookmarkEnd w:id="53"/>
    <w:bookmarkStart w:name="z2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"/>
    <w:bookmarkStart w:name="z2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канцелярии услугодателя в течение 30 (тридцати) минут осуществляет прием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</w:p>
    <w:bookmarkEnd w:id="55"/>
    <w:bookmarkStart w:name="z2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ознакамливается с документами и отправляет документы ответственному исполнителю услугодателя;</w:t>
      </w:r>
    </w:p>
    <w:bookmarkEnd w:id="56"/>
    <w:bookmarkStart w:name="z2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 (одного) рабочего дня производит регистрацию залога (снимает с регистрации), выдает свидетельство, дубликат либо уведомление о регистрации услугополучателю.</w:t>
      </w:r>
    </w:p>
    <w:bookmarkEnd w:id="57"/>
    <w:bookmarkStart w:name="z2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случае установления факта неполноты представленных документов, услугодатель дает письменный мотивированный отказ в дальнейшем рассмотрении заявления </w:t>
      </w:r>
    </w:p>
    <w:bookmarkEnd w:id="58"/>
    <w:bookmarkStart w:name="z2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bookmarkStart w:name="z2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осуществляет прием документов у услугополучателя и направляет руководителю услугодателя;</w:t>
      </w:r>
    </w:p>
    <w:bookmarkEnd w:id="60"/>
    <w:bookmarkStart w:name="z2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</w:p>
    <w:bookmarkEnd w:id="61"/>
    <w:bookmarkStart w:name="z2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производит регистрацию залога (снимает с регистрации), выдает свидетельство, дубликат либо уведомление о регистрации услугополучателю.</w:t>
      </w:r>
    </w:p>
    <w:bookmarkEnd w:id="62"/>
    <w:bookmarkStart w:name="z2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3"/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65"/>
    <w:bookmarkStart w:name="z2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6"/>
    <w:bookmarkStart w:name="z2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7"/>
    <w:bookmarkStart w:name="z2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</w:p>
    <w:bookmarkEnd w:id="68"/>
    <w:bookmarkStart w:name="z23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2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70"/>
    <w:bookmarkStart w:name="z2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71"/>
    <w:bookmarkStart w:name="z2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72"/>
    <w:bookmarkStart w:name="z2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73"/>
    <w:bookmarkStart w:name="z2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74"/>
    <w:bookmarkStart w:name="z2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ФЛ, данных доверенности в ЕНИС (в течение 1 минуты);</w:t>
      </w:r>
    </w:p>
    <w:bookmarkEnd w:id="75"/>
    <w:bookmarkStart w:name="z2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76"/>
    <w:bookmarkStart w:name="z2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77"/>
    <w:bookmarkStart w:name="z2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78"/>
    <w:bookmarkStart w:name="z2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АРМ РШЭП (в течение 2 минут);</w:t>
      </w:r>
    </w:p>
    <w:bookmarkEnd w:id="79"/>
    <w:bookmarkStart w:name="z2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(в течение 2 минут);</w:t>
      </w:r>
    </w:p>
    <w:bookmarkEnd w:id="80"/>
    <w:bookmarkStart w:name="z2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81"/>
    <w:bookmarkStart w:name="z2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сотрудника Государственной корпорации результата государственной услуги сформированной АРМ РШЭП (в течение 2 минут).</w:t>
      </w:r>
    </w:p>
    <w:bookmarkEnd w:id="82"/>
    <w:bookmarkStart w:name="z2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3"/>
    <w:bookmarkStart w:name="z2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4"/>
    <w:bookmarkStart w:name="z2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85"/>
    <w:bookmarkStart w:name="z2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86"/>
    <w:bookmarkStart w:name="z2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или БИН и пароль;</w:t>
      </w:r>
    </w:p>
    <w:bookmarkEnd w:id="87"/>
    <w:bookmarkStart w:name="z2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8"/>
    <w:bookmarkStart w:name="z2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89"/>
    <w:bookmarkStart w:name="z2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90"/>
    <w:bookmarkStart w:name="z2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1"/>
    <w:bookmarkStart w:name="z2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</w:p>
    <w:bookmarkEnd w:id="92"/>
    <w:bookmarkStart w:name="z2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документов, основание для оказания государственной услуги;</w:t>
      </w:r>
    </w:p>
    <w:bookmarkEnd w:id="93"/>
    <w:bookmarkStart w:name="z2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4"/>
    <w:bookmarkStart w:name="z2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95"/>
    <w:bookmarkStart w:name="z2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2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услугодателей и (или) их должностных лиц, работников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bookmarkStart w:name="z2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(снятие с регистрации)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6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"Государственная регистрация залога (снятие с регистрации) тракторов 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включая прицепы со смонтированным специальным оборудованием, самоходных, 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 xml:space="preserve"> механизмов, а также специальных машин повышенной проходимости"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(снятие с регистрации)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(снятие с регистрации)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и изготовленных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№277</w:t>
            </w:r>
          </w:p>
        </w:tc>
      </w:tr>
    </w:tbl>
    <w:bookmarkStart w:name="z9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ежегодного государственного технического осмотра тракторов 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 xml:space="preserve"> включая 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Западно-Казахстанской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 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6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города областного значения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11766) (далее - Стандарт).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или бумажная.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заверенном подписью инженера-инспектора и штампом услугодателя.</w:t>
      </w:r>
    </w:p>
    <w:bookmarkEnd w:id="107"/>
    <w:bookmarkStart w:name="z2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-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</w:p>
    <w:bookmarkEnd w:id="110"/>
    <w:bookmarkStart w:name="z10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11"/>
    <w:bookmarkStart w:name="z1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</w:p>
    <w:bookmarkEnd w:id="112"/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3"/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на портале -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5"/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специалист канцелярии услугодателя в течение 30 (тридцати) минут осуществляет прием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</w:p>
    <w:bookmarkEnd w:id="116"/>
    <w:bookmarkStart w:name="z1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ознакамливается с документами и отправляет документы ответственному исполнителю услугодателя;</w:t>
      </w:r>
    </w:p>
    <w:bookmarkEnd w:id="117"/>
    <w:bookmarkStart w:name="z1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9 (девяти) рабочих дней проводит технический осмотр машины, и (или) в случае представления машин в регистрационный пункт, в течение 1 (одного) рабочего дня заносит запись "Исправен" либо "Неисправен" в регистрационном документе (техническом паспорте) заверенная подписью инженера - инспектора и штампом услугодателя.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осуществляет прием документов у услугополучателя и направляет руководителю услугодателя;</w:t>
      </w:r>
    </w:p>
    <w:bookmarkEnd w:id="120"/>
    <w:bookmarkStart w:name="z1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</w:p>
    <w:bookmarkEnd w:id="121"/>
    <w:bookmarkStart w:name="z1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проводит технический осмотр машины, заносит запись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122"/>
    <w:bookmarkStart w:name="z11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23"/>
    <w:bookmarkStart w:name="z1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bookmarkStart w:name="z1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</w:p>
    <w:bookmarkEnd w:id="125"/>
    <w:bookmarkStart w:name="z1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</w:p>
    <w:bookmarkEnd w:id="126"/>
    <w:bookmarkStart w:name="z1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127"/>
    <w:bookmarkStart w:name="z1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</w:p>
    <w:bookmarkEnd w:id="128"/>
    <w:bookmarkStart w:name="z12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30"/>
    <w:bookmarkStart w:name="z1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131"/>
    <w:bookmarkStart w:name="z2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132"/>
    <w:bookmarkStart w:name="z3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или БИН и пароль;</w:t>
      </w:r>
    </w:p>
    <w:bookmarkEnd w:id="133"/>
    <w:bookmarkStart w:name="z30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34"/>
    <w:bookmarkStart w:name="z1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35"/>
    <w:bookmarkStart w:name="z1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136"/>
    <w:bookmarkStart w:name="z1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37"/>
    <w:bookmarkStart w:name="z1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- АРМ РШЭП) для обработки запроса услугодателем;</w:t>
      </w:r>
    </w:p>
    <w:bookmarkEnd w:id="138"/>
    <w:bookmarkStart w:name="z3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документов, основание для оказания государственной услуги;</w:t>
      </w:r>
    </w:p>
    <w:bookmarkEnd w:id="139"/>
    <w:bookmarkStart w:name="z3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40"/>
    <w:bookmarkStart w:name="z3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41"/>
    <w:bookmarkStart w:name="z3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3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3"/>
    <w:bookmarkStart w:name="z3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1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ежегодного государственного технического осмотра тракторов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изготовленных на их базе самоходных шасси и механизмов, прицепов к ним,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включая 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механизмов, 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End w:id="145"/>
    <w:bookmarkStart w:name="z3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механизмов,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bookmarkStart w:name="z31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47"/>
    <w:bookmarkStart w:name="z318" w:id="148"/>
    <w:p>
      <w:pPr>
        <w:spacing w:after="0"/>
        <w:ind w:left="0"/>
        <w:jc w:val="left"/>
      </w:pP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 277</w:t>
            </w:r>
          </w:p>
        </w:tc>
      </w:tr>
    </w:tbl>
    <w:bookmarkStart w:name="z32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включая прицепы со смонтированным специальным оборудованием,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 и дорожно-строительных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 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