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19b9" w14:textId="299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2015 года № 288. Зарегистрировано Департаментом юстиции Западно-Казахстанской области 3 ноября 2015 года № 4134.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области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пользование животным миром"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природных ресурсов и регулирования природопользования Западно-Казахстанской области" (Давлетжанов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двадцати одного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288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 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календарных дней после дня первого официального опубликования).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и юридическим лицам (далее – услугополучатель) государственным учреждением "Управление природных ресурсов и регулирования природопользования Западно - Казахстанской области"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 апреля 2015 года № 18-03/390 "Об утверждении стандартов государственных услуг в области животного мира" (зарегистрированное в Реестре государственной регистрации нормативных правовых актов № 11774)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 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 – копия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15 (пятнадцати) минут с момента предоставления услугополучателем документов осуществляет прием, регистрацию и направляет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течение 15 (пятнадцати) минут с момента поступления документов осуществляет прием, регистрацию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в течение 30 (тридцати) минут рассматривает документы услугополучателя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3 (трех) рабочих дней рассматривает документы, осуществляет проверку полноты документов, готовит копию постановления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30 (тридцати) минут рассматривает и подписывает результат оказания государственной услуги и направляет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течение 15 (пятнадцати) минут направляет результат оказания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Государственной корпорации в течение 15 (пятнадцати) минут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документов у услугополучателя работником Государственной корпорации и передача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документов работником канцелярии услугодателя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направление результата государственной услуги работником канцелярии услугодателя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выдача результата оказания государственной услуги работником Государственной корпорации услугополучателю.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 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рыбохозяйственных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288</w:t>
            </w:r>
          </w:p>
        </w:tc>
      </w:tr>
    </w:tbl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 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календарных дней после дня первого официального опубликования).</w:t>
      </w:r>
    </w:p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пользование животным миром"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Государтсвенная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 апреля 2015 года № 18-03/390 "Об утверждении стандартов государственных услуг в области животного мира" (зарегистрированное в Реестре государственной регистрации нормативных правовых актов № 11774)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осуществляются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разрешение на пользование животным миром (далее – разрешение)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платной/бесплатной основе физическим и юридическим лицам (далее – услугополучатели)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с момента подачи документов услугополучателем осуществляет прием и их регистрацию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2 (двух) часов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2 (двух) рабочих дней рассматривает поступившие документы, осуществляет проверку полноты документов, подготавливает разрешение либо мотивированный ответ об отказе.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для подписания разрешения либо мотивированного ответа об отказе руководителю услугодателя;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разрешение либо мотивированный ответ об отказе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17"/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 номера (далее – ИИН) или бизнес-идентификационного номера (далее 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или БИН и пароль;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(далее – ШЭП)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(переводной заявки) представленной услугополучателем;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Диаграмма функционального взаимодействия информационных систем, задействованных в оказании государственной услуги, в графической форме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пользование животным миром" (далее 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Иные требования с учетом особенностей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через портал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пользование животным миром"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