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473b" w14:textId="1044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сентября 2015 года № 261. Зарегистрировано Департаментом юстиции Западно-Казахстанской области 14 октября 2015 года № 4097. Утратило силу постановлением акимата Западно-Казахстанской области от 28 августа 2020 года № 201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энергетики и жилищно-коммунального хозяйства Западно-Казахстанской области" (Б.Ж.Талдыкбаев)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Бадашева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2015 года № 261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</w:t>
      </w:r>
      <w:r>
        <w:br/>
      </w:r>
      <w:r>
        <w:rPr>
          <w:rFonts w:ascii="Times New Roman"/>
          <w:b/>
          <w:i w:val="false"/>
          <w:color w:val="000000"/>
        </w:rPr>
        <w:t>220 кВ и выше"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областного значения: государственные учреждения в сфере жилищно-коммунального хозяйства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утвержденного приказом Министра энергетики Республики Казахстан от 14 апреля 2015 года №281 "Об утверждении стандартов государственных услуг в области электроэнергетики" (зарегистрирован в министерстве Юстиции Республики Казахстан №11130 22 мая 2015 года) (далее –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 – 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услугодателю, а также при обращении на портал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максимальное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максимальное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 (далее –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(бумажная).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 заявления по форме согласно приложению к Стандарту либо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ответственному исполнителю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проверяет полноту документов и вносит документы на рассмотрение экспертной комиссии либо в случае установления факта неполноты документов, выдает услугополучателю либо его представителю письменный мотивированный отказ в дальнейшем рассмотрении заявления (далее – мотивированный отказ) (в течение 3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экспертная комиссия рассматривает документы и предоставляет ответственному исполнителю услугодателя заключение экспертной комиссии (в течение15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на основании заключения экспертной комиссии подготавливает Заключение, либо мотивированный отказ и направляет руководителю услугодателя (в течение 5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Заключение, либо мотивированный отказ и направляет работнику канцелярии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работник канцелярии услугодателя регистрирует Заключение, либо мотивированный отказ и выдает услугополучателю либо его представителю (не более 10 минут).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в процессе оказания государственной услуги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или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электронной цифровой подписью (далее – ЭЦП)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услуг,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 дублирующих</w:t>
      </w:r>
      <w:r>
        <w:br/>
      </w:r>
      <w:r>
        <w:rPr>
          <w:rFonts w:ascii="Times New Roman"/>
          <w:b/>
          <w:i w:val="false"/>
          <w:color w:val="000000"/>
        </w:rPr>
        <w:t>(шунтирующих) линий электропередачи и подстанций для объектов 110 кВ и ниже,</w:t>
      </w:r>
      <w:r>
        <w:br/>
      </w:r>
      <w:r>
        <w:rPr>
          <w:rFonts w:ascii="Times New Roman"/>
          <w:b/>
          <w:i w:val="false"/>
          <w:color w:val="000000"/>
        </w:rPr>
        <w:t>220 кВ и выше"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756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