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738f" w14:textId="c667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сентября 2015 года № 237. Зарегистрировано Департаментом юстиции Западно-Казахстанской области 2 октября 2015 года № 4068.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апреля 2015 года № 4-4/306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виды субсидируемых гербицидов и нормы субсидий на 1 литр (килограмм) гербицидов, приобретенных у поставщиков гербицидов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мая 2015 года № 117 "Об установлении видов субсидируемых гербицидов и норм субсидий на 2015 год" (зарегистрированное в Реестре государственной регистрации нормативных правовых актов за № 3923, опубликованное 27 июня 2015 года в газетах "Орал өңірі" и "Приуралье")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"24" тамыз 2015 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сентября 2015 года № 237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</w:t>
      </w:r>
      <w:r>
        <w:br/>
      </w:r>
      <w:r>
        <w:rPr>
          <w:rFonts w:ascii="Times New Roman"/>
          <w:b/>
          <w:i w:val="false"/>
          <w:color w:val="000000"/>
        </w:rPr>
        <w:t>приобретенных у поставщиков гербицидов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630"/>
        <w:gridCol w:w="348"/>
        <w:gridCol w:w="752"/>
        <w:gridCol w:w="182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 +флора сулан, 7,4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 этилгексиловый эфир 2,4 дихлорфеноксиуксусной кислоты,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в.р.к. (глифосат, в.р.к.)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Икстрим,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750,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иодосульфурон-метил-нартия, 1,0 г/л + 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к.э. (феноксапроп-п-этил, 64 г/л+йодосульфурон-метил)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100,10% к.э. (феноксапроп 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7,5% э.м.в. (феноксапроп п-этил, 69 г/л+мефенпир-диэтил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 этилгексиловый эфир 2,4-Д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 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 натрия, 25 г/л+амидосульфурон, 100 г/л+мефенпир-диэтил (антидот),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г/кг+трибенурон-метил,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в.д.г. 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в.р. -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в.р.к. -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 - 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к.с. -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к.э. 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с.э. - суспензионная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-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э.м.в. - 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с.т.с. - сухая текучая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г/л -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 - грамм/килограмм.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